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F412A" w14:textId="578C885E" w:rsidR="00B62D37" w:rsidRDefault="007B582B" w:rsidP="00B62D37">
      <w:pPr>
        <w:rPr>
          <w:b/>
          <w:sz w:val="32"/>
          <w:szCs w:val="28"/>
        </w:rPr>
      </w:pPr>
      <w:r w:rsidRPr="007B582B">
        <w:rPr>
          <w:b/>
          <w:noProof/>
          <w:sz w:val="32"/>
          <w:szCs w:val="28"/>
        </w:rPr>
        <w:drawing>
          <wp:inline distT="0" distB="0" distL="0" distR="0" wp14:anchorId="41D5EE9B" wp14:editId="21A52516">
            <wp:extent cx="5940425" cy="839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87403" w14:textId="6D676636" w:rsidR="007B582B" w:rsidRDefault="007B582B" w:rsidP="00B62D37">
      <w:pPr>
        <w:rPr>
          <w:b/>
          <w:sz w:val="32"/>
          <w:szCs w:val="28"/>
        </w:rPr>
      </w:pPr>
    </w:p>
    <w:p w14:paraId="32C91EA1" w14:textId="68A8C773" w:rsidR="007B582B" w:rsidRDefault="007B582B" w:rsidP="00B62D37">
      <w:pPr>
        <w:rPr>
          <w:b/>
          <w:sz w:val="32"/>
          <w:szCs w:val="28"/>
        </w:rPr>
      </w:pPr>
    </w:p>
    <w:p w14:paraId="2DF87320" w14:textId="77777777" w:rsidR="007B582B" w:rsidRDefault="007B582B" w:rsidP="00B62D37">
      <w:pPr>
        <w:rPr>
          <w:b/>
          <w:sz w:val="32"/>
          <w:szCs w:val="28"/>
        </w:rPr>
      </w:pPr>
    </w:p>
    <w:p w14:paraId="7F13AE50" w14:textId="77777777" w:rsidR="00B62D37" w:rsidRDefault="00B62D37" w:rsidP="00B62D37">
      <w:pPr>
        <w:tabs>
          <w:tab w:val="left" w:pos="822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14:paraId="31132CE6" w14:textId="77777777" w:rsidR="00B62D37" w:rsidRDefault="00B62D37" w:rsidP="00B62D37">
      <w:pPr>
        <w:tabs>
          <w:tab w:val="left" w:pos="709"/>
        </w:tabs>
        <w:rPr>
          <w:b/>
          <w:sz w:val="24"/>
          <w:szCs w:val="24"/>
        </w:rPr>
      </w:pPr>
      <w:r>
        <w:rPr>
          <w:sz w:val="24"/>
          <w:szCs w:val="24"/>
        </w:rPr>
        <w:tab/>
        <w:t>Программа «Разговор о правильном питании» составлена в соответствии с требованиями ФГОС НОО на основе Программ: «Разговор о правильном питании» (М.М.Безруких, Т.А.Филиппова, А.Г.Макеева М.ОЛМА Медиа Групп 2009), «Две недели в лагере здоровья» (М.М.Безруких, Т.А.Филиппова, А.Г.Макеева М.ОЛМА Медиа Групп 2007), «Формула правильного питания» (М.М.Безруких, Т.А.Филиппова, А.Г.Макеева М.ОЛМА Медиа Групп 2009).</w:t>
      </w:r>
    </w:p>
    <w:p w14:paraId="47AE3484" w14:textId="77777777" w:rsidR="00B62D37" w:rsidRDefault="00B62D37" w:rsidP="00B62D37">
      <w:pPr>
        <w:rPr>
          <w:rFonts w:eastAsia="Times New Roman"/>
          <w:color w:val="222222"/>
          <w:sz w:val="24"/>
          <w:szCs w:val="24"/>
          <w:lang w:eastAsia="ru-RU"/>
        </w:rPr>
      </w:pPr>
      <w:r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ab/>
      </w:r>
      <w:r>
        <w:rPr>
          <w:rFonts w:eastAsia="Times New Roman"/>
          <w:color w:val="222222"/>
          <w:sz w:val="24"/>
          <w:szCs w:val="24"/>
          <w:lang w:eastAsia="ru-RU"/>
        </w:rPr>
        <w:t>Содействие здоровому образу жизни , создание условий для активизации субъективной позиции ребенка, формирование культуры питания, готовность поддерживать свое здоровье в оптимальном состоянии – одна из первоочередных задач процесса воспитания.</w:t>
      </w:r>
    </w:p>
    <w:p w14:paraId="0121984E" w14:textId="77777777" w:rsidR="00B62D37" w:rsidRDefault="00B62D37" w:rsidP="00B62D37">
      <w:pPr>
        <w:ind w:firstLine="708"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> В настоящее время в России в связи с глубоким общественно-экономическим кризисом произошло резкое снижение показателей здоровья и социальной защищенности детей. Это привело, в частности, к тому, что на этапе поступления в школу, как показывают обобщенные данные последних лет, в среднем 28% детей имеют хронические заболевания.</w:t>
      </w:r>
    </w:p>
    <w:p w14:paraId="00DC8E7B" w14:textId="77777777" w:rsidR="00B62D37" w:rsidRDefault="00B62D37" w:rsidP="00B62D37">
      <w:pPr>
        <w:ind w:firstLine="708"/>
        <w:rPr>
          <w:noProof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> Данные научных  исследований показывают, что здоровье зависит от следующих факторов: медицинского обслуживания, наследственности, экологии и образа жизни.</w:t>
      </w:r>
      <w:r>
        <w:rPr>
          <w:noProof/>
          <w:sz w:val="24"/>
          <w:szCs w:val="24"/>
          <w:lang w:eastAsia="ru-RU"/>
        </w:rPr>
        <w:t xml:space="preserve"> </w:t>
      </w:r>
    </w:p>
    <w:p w14:paraId="2852A342" w14:textId="77777777" w:rsidR="00B62D37" w:rsidRDefault="00B62D37" w:rsidP="00B62D37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Следовательно, одна из основных задач учебного процесса – это сохранение здоровья детей, формирование у школьников потребности вести здоровый образ жизни, обеспечение мотивации к этому.                            </w:t>
      </w:r>
    </w:p>
    <w:p w14:paraId="054DDE27" w14:textId="77777777" w:rsidR="00B62D37" w:rsidRDefault="00B62D37" w:rsidP="00B62D37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Воспитание здорового школьника – проблема общегосударственная, комплексная и её первоочередной задачей является выделение конкретных аспектов, решение которых возложено на учителя. Педагог должен квалифицированно проводить профилактическую работу по предупреждению различных заболеваний, связанных с неправильным питанием. В этой связи уместно привести слова знаменитого педагога В.А. Сухомлинского « Опыт убедил нас в том, что приблизительно  у 85% всех неуспевающих учеников главная причина отставания в учёбе – плохое состояние здоровья, какое – нибудь недомогание или заболевание, чаще всего совершенно незаметное  и поддающееся излечению только совместными усилиями матери, отца, врача и учителя». </w:t>
      </w:r>
    </w:p>
    <w:p w14:paraId="175027B8" w14:textId="77777777" w:rsidR="00B62D37" w:rsidRDefault="00B62D37" w:rsidP="00B62D37">
      <w:pPr>
        <w:ind w:firstLine="708"/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>Наметившаяся во всём мире тенденция новых подходов в вопросах формирования здоровья способствует созданию образовательно – оздоровительных программ.</w:t>
      </w:r>
    </w:p>
    <w:p w14:paraId="791079BF" w14:textId="77777777" w:rsidR="00B62D37" w:rsidRDefault="00B62D37" w:rsidP="00B62D37">
      <w:pPr>
        <w:jc w:val="center"/>
        <w:rPr>
          <w:b/>
          <w:sz w:val="24"/>
          <w:szCs w:val="24"/>
        </w:rPr>
      </w:pPr>
    </w:p>
    <w:p w14:paraId="081B89EA" w14:textId="77777777" w:rsidR="00B62D37" w:rsidRDefault="00B62D37" w:rsidP="00B62D37">
      <w:pPr>
        <w:spacing w:line="360" w:lineRule="auto"/>
        <w:jc w:val="center"/>
        <w:rPr>
          <w:rFonts w:eastAsia="Times New Roman"/>
          <w:color w:val="222222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Общая характеристика программы </w:t>
      </w:r>
    </w:p>
    <w:p w14:paraId="23869912" w14:textId="77777777" w:rsidR="00B62D37" w:rsidRDefault="00B62D37" w:rsidP="00B62D3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Актуальность программы</w:t>
      </w:r>
      <w:r>
        <w:rPr>
          <w:sz w:val="24"/>
          <w:szCs w:val="24"/>
        </w:rPr>
        <w:t xml:space="preserve"> заключается в том, что в настоящее время наблюдается увеличение числа больных детей по стране, по региону. Необходимо формировать ЗОЖ, начиная с раннего возраста.</w:t>
      </w:r>
    </w:p>
    <w:p w14:paraId="7DAB10D1" w14:textId="77777777" w:rsidR="00B62D37" w:rsidRDefault="00B62D37" w:rsidP="00B62D3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Практическая значимость</w:t>
      </w:r>
      <w:r>
        <w:rPr>
          <w:sz w:val="24"/>
          <w:szCs w:val="24"/>
        </w:rPr>
        <w:t xml:space="preserve"> состоит в том, что отношение к окружающей действительности формируется в совместной деятельности учителя и учащихся, а нормы нравственного поведения «выращиваются» с начальной школы.</w:t>
      </w:r>
    </w:p>
    <w:p w14:paraId="26B1147E" w14:textId="77777777" w:rsidR="00B62D37" w:rsidRDefault="00B62D37" w:rsidP="00B62D37">
      <w:pPr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color w:val="000000"/>
          <w:sz w:val="24"/>
          <w:szCs w:val="24"/>
          <w:lang w:eastAsia="ru-RU"/>
        </w:rPr>
        <w:t>Цель программы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- воспитание у детей культуры питания, осознания ими здоровья как главной человеческой ценности.   </w:t>
      </w:r>
    </w:p>
    <w:p w14:paraId="726BF545" w14:textId="77777777" w:rsidR="00B62D37" w:rsidRDefault="00B62D37" w:rsidP="00B62D37">
      <w:pPr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Реализации программы  предполагает решение следующих образовательных и воспитательных </w:t>
      </w:r>
      <w:r>
        <w:rPr>
          <w:rFonts w:eastAsia="Times New Roman"/>
          <w:b/>
          <w:color w:val="000000"/>
          <w:sz w:val="24"/>
          <w:szCs w:val="24"/>
          <w:lang w:eastAsia="ru-RU"/>
        </w:rPr>
        <w:t>задач</w:t>
      </w:r>
      <w:r>
        <w:rPr>
          <w:rFonts w:eastAsia="Times New Roman"/>
          <w:color w:val="000000"/>
          <w:sz w:val="24"/>
          <w:szCs w:val="24"/>
          <w:lang w:eastAsia="ru-RU"/>
        </w:rPr>
        <w:t>:</w:t>
      </w:r>
    </w:p>
    <w:p w14:paraId="32AD4D8E" w14:textId="77777777" w:rsidR="00B62D37" w:rsidRDefault="00B62D37" w:rsidP="00B62D37">
      <w:pPr>
        <w:pStyle w:val="af4"/>
        <w:widowControl/>
        <w:numPr>
          <w:ilvl w:val="0"/>
          <w:numId w:val="1"/>
        </w:numPr>
        <w:autoSpaceDE/>
        <w:adjustRightInd/>
        <w:contextualSpacing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формирование и развитие представления школьников  о здоровье как одной из важнейших человеческих ценностей, формирование готовности заботиться и укреплять собственное здоровье; </w:t>
      </w:r>
    </w:p>
    <w:p w14:paraId="3D85133B" w14:textId="77777777" w:rsidR="00B62D37" w:rsidRDefault="00B62D37" w:rsidP="00B62D37">
      <w:pPr>
        <w:widowControl/>
        <w:numPr>
          <w:ilvl w:val="0"/>
          <w:numId w:val="1"/>
        </w:numPr>
        <w:autoSpaceDE/>
        <w:adjustRightInd/>
        <w:spacing w:before="100" w:beforeAutospacing="1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формирование у школьников знаний о правилах рационального питания, их роли в сохранении и укрепления здоровья, а также готовности соблюдать эти правила; </w:t>
      </w:r>
    </w:p>
    <w:p w14:paraId="353FA5B0" w14:textId="77777777" w:rsidR="00B62D37" w:rsidRDefault="00B62D37" w:rsidP="00B62D37">
      <w:pPr>
        <w:widowControl/>
        <w:numPr>
          <w:ilvl w:val="0"/>
          <w:numId w:val="1"/>
        </w:numPr>
        <w:autoSpaceDE/>
        <w:adjustRightInd/>
        <w:spacing w:before="100" w:beforeAutospacing="1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освоение детьми  практических навыков рационального питания; </w:t>
      </w:r>
    </w:p>
    <w:p w14:paraId="65C40FF3" w14:textId="77777777" w:rsidR="00B62D37" w:rsidRDefault="00B62D37" w:rsidP="00B62D37">
      <w:pPr>
        <w:widowControl/>
        <w:numPr>
          <w:ilvl w:val="0"/>
          <w:numId w:val="1"/>
        </w:numPr>
        <w:autoSpaceDE/>
        <w:adjustRightInd/>
        <w:spacing w:before="100" w:beforeAutospacing="1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формирование представления о социокультурных аспектах питания как составляющей общей культуры человека; </w:t>
      </w:r>
    </w:p>
    <w:p w14:paraId="2DA4D444" w14:textId="77777777" w:rsidR="00B62D37" w:rsidRDefault="00B62D37" w:rsidP="00B62D37">
      <w:pPr>
        <w:widowControl/>
        <w:numPr>
          <w:ilvl w:val="0"/>
          <w:numId w:val="1"/>
        </w:numPr>
        <w:autoSpaceDE/>
        <w:adjustRightInd/>
        <w:spacing w:before="100" w:beforeAutospacing="1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информирование школьников  о народных традициях, связанных с питанием и здоровьем, расширение знаний об истории и традициях своего народа, формирование чувства уважения к культуре своего народа и культуре и традициям других народов; </w:t>
      </w:r>
    </w:p>
    <w:p w14:paraId="276FF944" w14:textId="77777777" w:rsidR="00B62D37" w:rsidRDefault="00B62D37" w:rsidP="00B62D37">
      <w:pPr>
        <w:widowControl/>
        <w:numPr>
          <w:ilvl w:val="0"/>
          <w:numId w:val="1"/>
        </w:numPr>
        <w:autoSpaceDE/>
        <w:adjustRightInd/>
        <w:spacing w:before="100" w:beforeAutospacing="1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развитие творческих способностей и кругозора  детей, их интересов и познавательной деятельности; </w:t>
      </w:r>
    </w:p>
    <w:p w14:paraId="0DBA60E6" w14:textId="77777777" w:rsidR="00B62D37" w:rsidRDefault="00B62D37" w:rsidP="00B62D37">
      <w:pPr>
        <w:pStyle w:val="af4"/>
        <w:widowControl/>
        <w:numPr>
          <w:ilvl w:val="0"/>
          <w:numId w:val="1"/>
        </w:numPr>
        <w:contextualSpacing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развитие коммуникативных навыков, умения эффективно взаимодействовать со сверстниками и взрослыми в процессе решения проблемы;</w:t>
      </w:r>
    </w:p>
    <w:p w14:paraId="42241E10" w14:textId="77777777" w:rsidR="00B62D37" w:rsidRDefault="00B62D37" w:rsidP="00B62D37">
      <w:pPr>
        <w:shd w:val="clear" w:color="auto" w:fill="FFFFFF"/>
        <w:spacing w:line="316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Преимущество программы заключается в том, что его материал носит практико-ориентированный характер, актуален для детей. Всё, что они узнают и чему учатся на занятиях, они могут применить дома и в гостях уже сегодня. </w:t>
      </w:r>
    </w:p>
    <w:p w14:paraId="7EA222BA" w14:textId="77777777" w:rsidR="00B62D37" w:rsidRDefault="00B62D37" w:rsidP="00B62D37">
      <w:pPr>
        <w:shd w:val="clear" w:color="auto" w:fill="FFFFFF"/>
        <w:spacing w:line="316" w:lineRule="atLeast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Программа «Разговор о правильном питании» предполагает активное  участие и  максимальное вовлечение детей начальных классов  в  поисковую работу, в  отработку знаний,  навыков в определении продуктов правильного питания,  понятий о витаминном составе продуктов, целесообразности трёхразового полноценного питания, расширение представлений о многообразии фруктов и овощей  своего региона.</w:t>
      </w:r>
    </w:p>
    <w:p w14:paraId="2D1B2E63" w14:textId="77777777" w:rsidR="00B62D37" w:rsidRDefault="00B62D37" w:rsidP="00B62D37">
      <w:pPr>
        <w:shd w:val="clear" w:color="auto" w:fill="FFFFFF"/>
        <w:spacing w:line="316" w:lineRule="atLeast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Программа носит интерактивный характер, стимулирующий непосредственное участие школьников в процессе обучения, пробуждающий интерес и желание соблюдать правила питания и заботиться о собственном здоровье. Для организации процесса обучения используются различные типы игр (ролевые, ситуационные), создание проектов, проведение мини-тренингов, дискуссий. Большое значение уделяется самостоятельной творческой деятельности школьников (поиску новой информации, подготовке заданий и т.д.).</w:t>
      </w:r>
    </w:p>
    <w:p w14:paraId="06CF4656" w14:textId="77777777" w:rsidR="00B62D37" w:rsidRDefault="00B62D37" w:rsidP="00B62D37">
      <w:pPr>
        <w:shd w:val="clear" w:color="auto" w:fill="FFFFFF"/>
        <w:spacing w:line="316" w:lineRule="atLeast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Одно из важнейших условий эффективного проведения программы— поддержка родителей. Поэтому в «Разговоре о правильном питании» часть заданий ориентирована на совместную деятельность детей и взрослых. Родители также участвуют в подготовке и проведении различных мероприятий — праздников, конкурсов, викторин. </w:t>
      </w:r>
    </w:p>
    <w:p w14:paraId="58CA17D3" w14:textId="77777777" w:rsidR="00B62D37" w:rsidRDefault="00B62D37" w:rsidP="00B62D37">
      <w:pPr>
        <w:shd w:val="clear" w:color="auto" w:fill="FFFFFF"/>
        <w:spacing w:line="316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В ходе изучения программы используются разнообразные формы и методы, обеспечивающие  непосредственное участие детей в работе по программе, стимулирующие их интерес к изучаемому материалу, дающие возможность проявить свои творческие способности.   Содержание  программы, а также используемые формы  и методы её реализации носят игровой характер, развивают познавательный интерес к проблеме питания и формирования ЗОЖ, что наиболее соответствует возрастным особенностям детей, обеспечивает условия для активного включения их в процесс обучения и стимулирует активное присвоение предъявляемых ценностных нормативов и навыков. Поскольку игра является ведущей деятельностью для младших школьников, то и игровые методы являются основой организации обучения по программе. Можно выделить несколько типов игр, комбинация которых обеспечит эффективность процесса обучения: сюжетно-ролевая игра, игра с правилами, образно-ролевая игра.</w:t>
      </w:r>
    </w:p>
    <w:p w14:paraId="5C00D789" w14:textId="77777777" w:rsidR="00B62D37" w:rsidRDefault="00B62D37" w:rsidP="00B62D37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Новизна программы заключается в учёте традиций питания, активном вовлечении в работу родителей.  </w:t>
      </w:r>
    </w:p>
    <w:p w14:paraId="27599377" w14:textId="77777777" w:rsidR="00B62D37" w:rsidRDefault="00B62D37" w:rsidP="00B62D37">
      <w:pPr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3300"/>
          <w:sz w:val="24"/>
          <w:szCs w:val="24"/>
          <w:lang w:eastAsia="ru-RU"/>
        </w:rPr>
        <w:t xml:space="preserve">     </w:t>
      </w:r>
      <w:r>
        <w:rPr>
          <w:rFonts w:eastAsia="Times New Roman"/>
          <w:color w:val="003300"/>
          <w:sz w:val="24"/>
          <w:szCs w:val="24"/>
          <w:lang w:eastAsia="ru-RU"/>
        </w:rPr>
        <w:tab/>
      </w:r>
    </w:p>
    <w:p w14:paraId="327AF6E7" w14:textId="77777777" w:rsidR="00B62D37" w:rsidRDefault="00B62D37" w:rsidP="00B62D37">
      <w:pPr>
        <w:rPr>
          <w:rFonts w:eastAsia="Times New Roman"/>
          <w:color w:val="222222"/>
          <w:sz w:val="24"/>
          <w:szCs w:val="24"/>
          <w:lang w:eastAsia="ru-RU"/>
        </w:rPr>
      </w:pPr>
      <w:r>
        <w:rPr>
          <w:sz w:val="24"/>
          <w:szCs w:val="24"/>
        </w:rPr>
        <w:t xml:space="preserve"> Программа « Разговор о правильном питании» построена в соответствии с </w:t>
      </w:r>
      <w:r>
        <w:rPr>
          <w:b/>
          <w:sz w:val="24"/>
          <w:szCs w:val="24"/>
        </w:rPr>
        <w:t>принципами</w:t>
      </w:r>
      <w:r>
        <w:rPr>
          <w:sz w:val="24"/>
          <w:szCs w:val="24"/>
        </w:rPr>
        <w:t>:</w:t>
      </w:r>
    </w:p>
    <w:p w14:paraId="325EB803" w14:textId="77777777" w:rsidR="00B62D37" w:rsidRDefault="00B62D37" w:rsidP="00B62D37">
      <w:pPr>
        <w:pStyle w:val="af4"/>
        <w:widowControl/>
        <w:numPr>
          <w:ilvl w:val="0"/>
          <w:numId w:val="2"/>
        </w:numPr>
        <w:autoSpaceDE/>
        <w:adjustRightInd/>
        <w:contextualSpacing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научная обоснованность и практическая целесообразность; </w:t>
      </w:r>
    </w:p>
    <w:p w14:paraId="76C6187D" w14:textId="77777777" w:rsidR="00B62D37" w:rsidRDefault="00B62D37" w:rsidP="00B62D37">
      <w:pPr>
        <w:widowControl/>
        <w:numPr>
          <w:ilvl w:val="0"/>
          <w:numId w:val="2"/>
        </w:numPr>
        <w:autoSpaceDE/>
        <w:adjustRightInd/>
        <w:spacing w:before="100" w:beforeAutospacing="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возрастная адекватность; </w:t>
      </w:r>
    </w:p>
    <w:p w14:paraId="28A6659A" w14:textId="77777777" w:rsidR="00B62D37" w:rsidRDefault="00B62D37" w:rsidP="00B62D37">
      <w:pPr>
        <w:widowControl/>
        <w:numPr>
          <w:ilvl w:val="0"/>
          <w:numId w:val="2"/>
        </w:numPr>
        <w:autoSpaceDE/>
        <w:adjustRightInd/>
        <w:spacing w:before="100" w:beforeAutospacing="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необходимость и достаточность информации; </w:t>
      </w:r>
    </w:p>
    <w:p w14:paraId="129497E5" w14:textId="77777777" w:rsidR="00B62D37" w:rsidRDefault="00B62D37" w:rsidP="00B62D37">
      <w:pPr>
        <w:widowControl/>
        <w:numPr>
          <w:ilvl w:val="0"/>
          <w:numId w:val="2"/>
        </w:numPr>
        <w:autoSpaceDE/>
        <w:adjustRightInd/>
        <w:spacing w:before="100" w:beforeAutospacing="1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lastRenderedPageBreak/>
        <w:t>модульность программы;</w:t>
      </w:r>
    </w:p>
    <w:p w14:paraId="6993E296" w14:textId="77777777" w:rsidR="00B62D37" w:rsidRDefault="00B62D37" w:rsidP="00B62D37">
      <w:pPr>
        <w:widowControl/>
        <w:numPr>
          <w:ilvl w:val="0"/>
          <w:numId w:val="2"/>
        </w:numPr>
        <w:autoSpaceDE/>
        <w:adjustRightInd/>
        <w:spacing w:before="100" w:beforeAutospacing="1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практическая целесообразность                                                                                                    </w:t>
      </w:r>
    </w:p>
    <w:p w14:paraId="69688FBF" w14:textId="77777777" w:rsidR="00B62D37" w:rsidRDefault="00B62D37" w:rsidP="00B62D37">
      <w:pPr>
        <w:widowControl/>
        <w:numPr>
          <w:ilvl w:val="0"/>
          <w:numId w:val="2"/>
        </w:numPr>
        <w:autoSpaceDE/>
        <w:adjustRightInd/>
        <w:spacing w:before="100" w:beforeAutospacing="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динамическое развитие и системность; </w:t>
      </w:r>
    </w:p>
    <w:p w14:paraId="6B5F8ADE" w14:textId="77777777" w:rsidR="00B62D37" w:rsidRDefault="00B62D37" w:rsidP="00B62D37">
      <w:pPr>
        <w:widowControl/>
        <w:numPr>
          <w:ilvl w:val="0"/>
          <w:numId w:val="2"/>
        </w:numPr>
        <w:autoSpaceDE/>
        <w:adjustRightInd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вовлеченность семьи и реализацию программы;</w:t>
      </w:r>
    </w:p>
    <w:p w14:paraId="4B5F69D9" w14:textId="77777777" w:rsidR="00B62D37" w:rsidRDefault="00B62D37" w:rsidP="00B62D37">
      <w:pPr>
        <w:pStyle w:val="32"/>
        <w:numPr>
          <w:ilvl w:val="0"/>
          <w:numId w:val="2"/>
        </w:numPr>
        <w:spacing w:before="0"/>
        <w:jc w:val="left"/>
        <w:rPr>
          <w:color w:val="000000"/>
          <w:sz w:val="24"/>
          <w:szCs w:val="24"/>
        </w:rPr>
      </w:pPr>
      <w:r>
        <w:rPr>
          <w:b w:val="0"/>
          <w:sz w:val="24"/>
          <w:szCs w:val="24"/>
        </w:rPr>
        <w:t>культурологическая сообразность – в содержании</w:t>
      </w:r>
      <w:r>
        <w:rPr>
          <w:b w:val="0"/>
          <w:color w:val="000000"/>
          <w:sz w:val="24"/>
          <w:szCs w:val="24"/>
        </w:rPr>
        <w:t xml:space="preserve"> программы отражены исторически сложившиеся традиции питания, являющиеся частью культуры народов России и других стран</w:t>
      </w:r>
      <w:r>
        <w:rPr>
          <w:color w:val="000000"/>
          <w:sz w:val="24"/>
          <w:szCs w:val="24"/>
        </w:rPr>
        <w:t>.</w:t>
      </w:r>
    </w:p>
    <w:p w14:paraId="266C85C5" w14:textId="77777777" w:rsidR="00B62D37" w:rsidRDefault="00B62D37" w:rsidP="00B62D37">
      <w:pPr>
        <w:pStyle w:val="32"/>
        <w:spacing w:before="0"/>
        <w:ind w:firstLine="708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отличие от многих других обучающих программ, «Разговор о правильном питании» носит комплексный характер и охватывает разные аспекты питания, в том числе и связанные с российской историей и культурой. Содержание и структура программы обеспечивает возможность организации системного обучения школьников, с учетом их возрастных особенностей. </w:t>
      </w:r>
    </w:p>
    <w:p w14:paraId="2C54AB89" w14:textId="77777777" w:rsidR="00B62D37" w:rsidRDefault="00B62D37" w:rsidP="00B62D37">
      <w:pPr>
        <w:pStyle w:val="32"/>
        <w:spacing w:before="0"/>
        <w:ind w:firstLine="708"/>
        <w:jc w:val="left"/>
        <w:rPr>
          <w:b w:val="0"/>
          <w:color w:val="000000"/>
          <w:sz w:val="24"/>
          <w:szCs w:val="24"/>
        </w:rPr>
      </w:pPr>
      <w:r>
        <w:rPr>
          <w:b w:val="0"/>
          <w:sz w:val="24"/>
          <w:szCs w:val="24"/>
        </w:rPr>
        <w:t xml:space="preserve">В ходе реализации программы дети узнают о важности соблюдения режима питания, об основных питательных веществах, входящих в состав пищи, полезных продуктах и блюдах, основах составления рациона питания, правилах гигиены, учатся сервировать стол и соблюдать правила этикета, а также традициях и кулинарных обычаях, как своей страны, так и других стран. </w:t>
      </w:r>
    </w:p>
    <w:p w14:paraId="47457FDC" w14:textId="77777777" w:rsidR="00B62D37" w:rsidRDefault="00B62D37" w:rsidP="00B62D37">
      <w:pPr>
        <w:pStyle w:val="32"/>
        <w:spacing w:line="360" w:lineRule="auto"/>
        <w:ind w:left="284"/>
        <w:rPr>
          <w:szCs w:val="28"/>
        </w:rPr>
      </w:pPr>
      <w:r>
        <w:rPr>
          <w:szCs w:val="28"/>
        </w:rPr>
        <w:t>Описание места программы в учебном плане</w:t>
      </w:r>
    </w:p>
    <w:p w14:paraId="5046F3A3" w14:textId="77777777" w:rsidR="00B62D37" w:rsidRDefault="00B62D37" w:rsidP="00B62D37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Преподавание программы «</w:t>
      </w:r>
      <w:r>
        <w:rPr>
          <w:sz w:val="24"/>
          <w:szCs w:val="24"/>
        </w:rPr>
        <w:t>Разговор о правильном питании</w:t>
      </w:r>
      <w:r>
        <w:rPr>
          <w:color w:val="000000"/>
          <w:sz w:val="24"/>
          <w:szCs w:val="24"/>
        </w:rPr>
        <w:t xml:space="preserve">» проводится  во второй половине дня. Важность  для младших школьников подчеркивается тем, что он осуществляется в рамках программы формирования культуры здорового и безопасного образа жизни,   рекомендованного для внеурочной деятельности новым стандартом. </w:t>
      </w:r>
      <w:r>
        <w:rPr>
          <w:sz w:val="24"/>
          <w:szCs w:val="24"/>
        </w:rPr>
        <w:t xml:space="preserve"> Программа «Разговор о правильном питании» </w:t>
      </w:r>
      <w:r>
        <w:rPr>
          <w:color w:val="000000"/>
          <w:sz w:val="24"/>
          <w:szCs w:val="24"/>
        </w:rPr>
        <w:t xml:space="preserve"> изучается с 1 по 4 класс по одному  часу в неделю:  1 класс -33 часа, 2 класс – 34 часа, 3 класс – 34 часа, 4 класс – 34 часа в год</w:t>
      </w:r>
      <w:r>
        <w:rPr>
          <w:b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Общий объём учебного времени составляет 135 часов. В каждом классе выделяется время для совместной работы учеников с родителями (проекты, соревнования, конкурсы).</w:t>
      </w:r>
    </w:p>
    <w:p w14:paraId="4CFD9073" w14:textId="77777777" w:rsidR="00B62D37" w:rsidRDefault="00B62D37" w:rsidP="00B62D3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Программа рассчитана на детей 6,6-10 лет. В учебные группы принимаются все желающие без специального отбора. </w:t>
      </w:r>
    </w:p>
    <w:p w14:paraId="369B7C9F" w14:textId="77777777" w:rsidR="00B62D37" w:rsidRDefault="00B62D37" w:rsidP="00B62D3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Режим занятий - вторая половина дня</w:t>
      </w:r>
    </w:p>
    <w:p w14:paraId="0608A85F" w14:textId="77777777" w:rsidR="00B62D37" w:rsidRDefault="00B62D37" w:rsidP="00B62D37">
      <w:pPr>
        <w:pStyle w:val="c5"/>
        <w:spacing w:before="0" w:beforeAutospacing="0" w:after="0" w:afterAutospacing="0"/>
        <w:ind w:firstLine="708"/>
        <w:contextualSpacing/>
        <w:jc w:val="both"/>
        <w:rPr>
          <w:b/>
          <w:i/>
          <w:color w:val="000000"/>
        </w:rPr>
      </w:pPr>
      <w:r>
        <w:t xml:space="preserve">Программа состоит из 2-х модулей </w:t>
      </w:r>
    </w:p>
    <w:p w14:paraId="152FF85D" w14:textId="77777777" w:rsidR="00B62D37" w:rsidRDefault="00B62D37" w:rsidP="00B62D37">
      <w:pPr>
        <w:pStyle w:val="af4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1-2 классы – модуль «Разговор о правильном питании»;</w:t>
      </w:r>
    </w:p>
    <w:p w14:paraId="6C57D5EF" w14:textId="77777777" w:rsidR="00B62D37" w:rsidRDefault="00B62D37" w:rsidP="00B62D37">
      <w:pPr>
        <w:pStyle w:val="af4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3-4  классы – модуль «Две недели в лагере здоровья».</w:t>
      </w:r>
    </w:p>
    <w:p w14:paraId="00B71CFA" w14:textId="77777777" w:rsidR="00B62D37" w:rsidRDefault="00B62D37" w:rsidP="00B62D37">
      <w:pPr>
        <w:jc w:val="both"/>
        <w:rPr>
          <w:b/>
          <w:sz w:val="24"/>
          <w:szCs w:val="24"/>
        </w:rPr>
      </w:pPr>
    </w:p>
    <w:p w14:paraId="0BDF4CB5" w14:textId="77777777" w:rsidR="00B62D37" w:rsidRDefault="00B62D37" w:rsidP="00B62D37">
      <w:pPr>
        <w:pStyle w:val="32"/>
        <w:spacing w:line="360" w:lineRule="auto"/>
        <w:ind w:firstLine="510"/>
        <w:rPr>
          <w:szCs w:val="28"/>
        </w:rPr>
      </w:pPr>
      <w:r>
        <w:rPr>
          <w:szCs w:val="28"/>
        </w:rPr>
        <w:t xml:space="preserve">Описание ценностных ориентиров содержания программы </w:t>
      </w:r>
    </w:p>
    <w:p w14:paraId="108E83D7" w14:textId="77777777" w:rsidR="00B62D37" w:rsidRDefault="00B62D37" w:rsidP="00B62D37">
      <w:pPr>
        <w:pStyle w:val="32"/>
        <w:spacing w:before="0"/>
        <w:ind w:firstLine="709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Одним из результатов преподавания программы «Разговор о правильном питании» является решение задач воспитания – осмысление и интериоризация (присвоение) младшими школьниками системы ценностей.</w:t>
      </w:r>
    </w:p>
    <w:p w14:paraId="4664840B" w14:textId="77777777" w:rsidR="00B62D37" w:rsidRDefault="00B62D37" w:rsidP="00B62D37">
      <w:pPr>
        <w:jc w:val="both"/>
        <w:rPr>
          <w:sz w:val="24"/>
          <w:szCs w:val="24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       </w:t>
      </w:r>
      <w:r>
        <w:rPr>
          <w:rFonts w:eastAsia="Times New Roman"/>
          <w:b/>
          <w:sz w:val="24"/>
          <w:szCs w:val="24"/>
          <w:lang w:eastAsia="ru-RU"/>
        </w:rPr>
        <w:tab/>
      </w:r>
      <w:r>
        <w:rPr>
          <w:b/>
          <w:sz w:val="24"/>
          <w:szCs w:val="24"/>
        </w:rPr>
        <w:t>Ценность жизни</w:t>
      </w:r>
      <w:r>
        <w:rPr>
          <w:sz w:val="24"/>
          <w:szCs w:val="24"/>
        </w:rPr>
        <w:t xml:space="preserve"> – признание человеческой жизни величайшей ценностью, что реализуется в бережном отношении к другим людям и к природе.</w:t>
      </w:r>
    </w:p>
    <w:p w14:paraId="192A6D48" w14:textId="77777777" w:rsidR="00B62D37" w:rsidRDefault="00B62D37" w:rsidP="00B62D37">
      <w:pPr>
        <w:pStyle w:val="a5"/>
        <w:spacing w:before="0" w:beforeAutospacing="0" w:after="0" w:afterAutospacing="0"/>
        <w:ind w:firstLine="708"/>
      </w:pPr>
      <w:r>
        <w:rPr>
          <w:b/>
        </w:rPr>
        <w:t>Ценность природы</w:t>
      </w:r>
      <w:r>
        <w:t xml:space="preserve"> основывается на общечеловеческой ценности жизни, на осознании себя частью природного мира </w:t>
      </w:r>
      <w:r>
        <w:rPr>
          <w:color w:val="0000FF"/>
          <w:spacing w:val="4"/>
        </w:rPr>
        <w:sym w:font="Symbol" w:char="002D"/>
      </w:r>
      <w:r>
        <w:t xml:space="preserve"> частью живой и неживой природы. Любовь к природе - это бережное отношение к ней как к среде обитания и выживания человека, а также переживание чувства красоты, гармонии, её совершенства, сохранение и приумножение её богатства.</w:t>
      </w:r>
    </w:p>
    <w:p w14:paraId="0BAF25B2" w14:textId="77777777" w:rsidR="00B62D37" w:rsidRDefault="00B62D37" w:rsidP="00B62D37">
      <w:pPr>
        <w:pStyle w:val="a5"/>
        <w:spacing w:before="0" w:beforeAutospacing="0" w:after="0" w:afterAutospacing="0"/>
        <w:ind w:firstLine="708"/>
      </w:pPr>
      <w:r>
        <w:rPr>
          <w:b/>
        </w:rPr>
        <w:t>Ценность человека</w:t>
      </w:r>
      <w:r>
        <w:t xml:space="preserve"> как разумного существа, стремящегося к добру и самосовершенствованию, важность и необходимость соблюдения здорового образа жизни в единстве его составляющих: физического, психического и социально-нравственного здоровья. </w:t>
      </w:r>
    </w:p>
    <w:p w14:paraId="5945DC87" w14:textId="77777777" w:rsidR="00B62D37" w:rsidRDefault="00B62D37" w:rsidP="00B62D37">
      <w:pPr>
        <w:pStyle w:val="a5"/>
        <w:spacing w:before="0" w:beforeAutospacing="0" w:after="0" w:afterAutospacing="0"/>
        <w:ind w:firstLine="708"/>
      </w:pPr>
      <w:r>
        <w:rPr>
          <w:b/>
        </w:rPr>
        <w:lastRenderedPageBreak/>
        <w:t>Ценность добра</w:t>
      </w:r>
      <w:r>
        <w:t xml:space="preserve"> – направленность человека на развитие и сохранение жизни, через сострадание и милосердие как проявление высшей человеческой способности </w:t>
      </w:r>
      <w:r>
        <w:sym w:font="Symbol" w:char="002D"/>
      </w:r>
      <w:r>
        <w:t xml:space="preserve"> любви.</w:t>
      </w:r>
    </w:p>
    <w:p w14:paraId="682A1017" w14:textId="77777777" w:rsidR="00B62D37" w:rsidRDefault="00B62D37" w:rsidP="00B62D37">
      <w:pPr>
        <w:pStyle w:val="a5"/>
        <w:spacing w:before="0" w:beforeAutospacing="0" w:after="0" w:afterAutospacing="0"/>
        <w:ind w:firstLine="708"/>
      </w:pPr>
      <w:r>
        <w:rPr>
          <w:b/>
        </w:rPr>
        <w:t>Ценность истины</w:t>
      </w:r>
      <w:r>
        <w:t xml:space="preserve"> – это ценность научного познания как части культуры человечества, разума, понимания сущности бытия, мироздания. </w:t>
      </w:r>
    </w:p>
    <w:p w14:paraId="30B83586" w14:textId="77777777" w:rsidR="00B62D37" w:rsidRDefault="00B62D37" w:rsidP="00B62D37">
      <w:pPr>
        <w:pStyle w:val="a5"/>
        <w:spacing w:before="0" w:beforeAutospacing="0" w:after="0" w:afterAutospacing="0"/>
        <w:ind w:firstLine="708"/>
      </w:pPr>
      <w:r>
        <w:rPr>
          <w:b/>
        </w:rPr>
        <w:t>Ценность семьи</w:t>
      </w:r>
      <w:r>
        <w:t xml:space="preserve"> как первой и самой значимой для развития ребёнка социальной и образовательной среды, обеспечивающей преемственность культурных традиций народов России от поколения к поколению и тем самым жизнеспособность российского общества </w:t>
      </w:r>
    </w:p>
    <w:p w14:paraId="25EA1020" w14:textId="77777777" w:rsidR="00B62D37" w:rsidRDefault="00B62D37" w:rsidP="00B62D37">
      <w:pPr>
        <w:pStyle w:val="a5"/>
        <w:spacing w:before="0" w:beforeAutospacing="0" w:after="0" w:afterAutospacing="0"/>
        <w:ind w:firstLine="708"/>
      </w:pPr>
      <w:r>
        <w:rPr>
          <w:b/>
        </w:rPr>
        <w:t xml:space="preserve">Ценность семьи </w:t>
      </w:r>
      <w:r>
        <w:t>как</w:t>
      </w:r>
      <w:r>
        <w:rPr>
          <w:b/>
        </w:rPr>
        <w:t xml:space="preserve"> </w:t>
      </w:r>
      <w:r>
        <w:t xml:space="preserve">первой и самой значимой для развития ребёнка социальной и образовательной среды, обеспечивающей преемственность культурных традиций народов России от поколения к поколению и тем самым жизнеспособность российского общества.                             </w:t>
      </w:r>
    </w:p>
    <w:p w14:paraId="1F79692E" w14:textId="77777777" w:rsidR="00B62D37" w:rsidRDefault="00B62D37" w:rsidP="00B62D37">
      <w:pPr>
        <w:pStyle w:val="a5"/>
        <w:spacing w:before="0" w:beforeAutospacing="0" w:after="0" w:afterAutospacing="0"/>
        <w:ind w:firstLine="708"/>
      </w:pPr>
      <w:r>
        <w:rPr>
          <w:b/>
        </w:rPr>
        <w:t xml:space="preserve">Ценность гражданственности </w:t>
      </w:r>
      <w:r>
        <w:t>– осознание человеком себя как члена общества, народа, представителя страны и государства.</w:t>
      </w:r>
    </w:p>
    <w:p w14:paraId="0FC4BD1D" w14:textId="77777777" w:rsidR="00B62D37" w:rsidRDefault="00B62D37" w:rsidP="00B62D37">
      <w:pPr>
        <w:pStyle w:val="a5"/>
        <w:spacing w:before="0" w:beforeAutospacing="0" w:after="0" w:afterAutospacing="0"/>
        <w:ind w:firstLine="708"/>
      </w:pPr>
    </w:p>
    <w:p w14:paraId="0997CC3E" w14:textId="77777777" w:rsidR="00B62D37" w:rsidRDefault="00B62D37" w:rsidP="00B62D37">
      <w:pPr>
        <w:widowControl/>
        <w:autoSpaceDE/>
        <w:adjustRightInd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bCs/>
          <w:iCs/>
          <w:color w:val="222222"/>
          <w:sz w:val="24"/>
          <w:szCs w:val="24"/>
          <w:u w:val="single"/>
          <w:lang w:eastAsia="ru-RU"/>
        </w:rPr>
        <w:t xml:space="preserve">Основные методы обучения: </w:t>
      </w:r>
    </w:p>
    <w:p w14:paraId="1F831DAC" w14:textId="77777777" w:rsidR="00B62D37" w:rsidRDefault="00B62D37" w:rsidP="00B62D37">
      <w:pPr>
        <w:pStyle w:val="af4"/>
        <w:widowControl/>
        <w:numPr>
          <w:ilvl w:val="0"/>
          <w:numId w:val="3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 xml:space="preserve">фронтальный метод; </w:t>
      </w:r>
    </w:p>
    <w:p w14:paraId="04161D57" w14:textId="77777777" w:rsidR="00B62D37" w:rsidRDefault="00B62D37" w:rsidP="00B62D37">
      <w:pPr>
        <w:pStyle w:val="af4"/>
        <w:widowControl/>
        <w:numPr>
          <w:ilvl w:val="0"/>
          <w:numId w:val="3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 xml:space="preserve">групповой метод; </w:t>
      </w:r>
    </w:p>
    <w:p w14:paraId="5F703B84" w14:textId="77777777" w:rsidR="00B62D37" w:rsidRDefault="00B62D37" w:rsidP="00B62D37">
      <w:pPr>
        <w:pStyle w:val="af4"/>
        <w:widowControl/>
        <w:numPr>
          <w:ilvl w:val="0"/>
          <w:numId w:val="3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 xml:space="preserve">практический метод; </w:t>
      </w:r>
    </w:p>
    <w:p w14:paraId="6FA81788" w14:textId="77777777" w:rsidR="00B62D37" w:rsidRDefault="00B62D37" w:rsidP="00B62D37">
      <w:pPr>
        <w:pStyle w:val="af4"/>
        <w:widowControl/>
        <w:numPr>
          <w:ilvl w:val="0"/>
          <w:numId w:val="3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 xml:space="preserve">познавательная игра; </w:t>
      </w:r>
    </w:p>
    <w:p w14:paraId="1E9BC1C8" w14:textId="77777777" w:rsidR="00B62D37" w:rsidRDefault="00B62D37" w:rsidP="00B62D37">
      <w:pPr>
        <w:pStyle w:val="af4"/>
        <w:widowControl/>
        <w:numPr>
          <w:ilvl w:val="0"/>
          <w:numId w:val="3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 xml:space="preserve">ситуационный метод; </w:t>
      </w:r>
    </w:p>
    <w:p w14:paraId="5865D56B" w14:textId="77777777" w:rsidR="00B62D37" w:rsidRDefault="00B62D37" w:rsidP="00B62D37">
      <w:pPr>
        <w:pStyle w:val="af4"/>
        <w:widowControl/>
        <w:numPr>
          <w:ilvl w:val="0"/>
          <w:numId w:val="3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 xml:space="preserve">игровой метод; </w:t>
      </w:r>
    </w:p>
    <w:p w14:paraId="55B959D0" w14:textId="77777777" w:rsidR="00B62D37" w:rsidRDefault="00B62D37" w:rsidP="00B62D37">
      <w:pPr>
        <w:pStyle w:val="af4"/>
        <w:widowControl/>
        <w:numPr>
          <w:ilvl w:val="0"/>
          <w:numId w:val="3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>соревновательный метод;</w:t>
      </w:r>
    </w:p>
    <w:p w14:paraId="42B768A3" w14:textId="77777777" w:rsidR="00B62D37" w:rsidRDefault="00B62D37" w:rsidP="00B62D37">
      <w:pPr>
        <w:pStyle w:val="af4"/>
        <w:widowControl/>
        <w:numPr>
          <w:ilvl w:val="0"/>
          <w:numId w:val="3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>активные методы обучения.</w:t>
      </w:r>
    </w:p>
    <w:p w14:paraId="11361A85" w14:textId="77777777" w:rsidR="00B62D37" w:rsidRDefault="00B62D37" w:rsidP="00B62D37">
      <w:pPr>
        <w:rPr>
          <w:rFonts w:eastAsia="Times New Roman"/>
          <w:b/>
          <w:color w:val="222222"/>
          <w:sz w:val="24"/>
          <w:szCs w:val="24"/>
          <w:lang w:eastAsia="ru-RU"/>
        </w:rPr>
      </w:pPr>
      <w:r>
        <w:rPr>
          <w:rFonts w:eastAsia="Times New Roman"/>
          <w:b/>
          <w:bCs/>
          <w:iCs/>
          <w:color w:val="222222"/>
          <w:sz w:val="24"/>
          <w:szCs w:val="24"/>
          <w:u w:val="single"/>
          <w:lang w:eastAsia="ru-RU"/>
        </w:rPr>
        <w:t>Формы обучения:</w:t>
      </w:r>
    </w:p>
    <w:p w14:paraId="63A429F8" w14:textId="77777777" w:rsidR="00B62D37" w:rsidRDefault="00B62D37" w:rsidP="00B62D37">
      <w:pPr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>Ведущими формами деятельности предполагаются:</w:t>
      </w:r>
    </w:p>
    <w:p w14:paraId="2BEAFE24" w14:textId="77777777" w:rsidR="00B62D37" w:rsidRDefault="00B62D37" w:rsidP="00B62D37">
      <w:pPr>
        <w:pStyle w:val="af4"/>
        <w:widowControl/>
        <w:numPr>
          <w:ilvl w:val="0"/>
          <w:numId w:val="4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>чтение и обсуждение;</w:t>
      </w:r>
    </w:p>
    <w:p w14:paraId="712465E5" w14:textId="77777777" w:rsidR="00B62D37" w:rsidRDefault="00B62D37" w:rsidP="00B62D37">
      <w:pPr>
        <w:pStyle w:val="af4"/>
        <w:widowControl/>
        <w:numPr>
          <w:ilvl w:val="0"/>
          <w:numId w:val="4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>экскурсии на пищеблок школьной столовой, продовольственный магазин, хлебопекарные предприятия;</w:t>
      </w:r>
    </w:p>
    <w:p w14:paraId="1C65F296" w14:textId="77777777" w:rsidR="00B62D37" w:rsidRDefault="00B62D37" w:rsidP="00B62D37">
      <w:pPr>
        <w:pStyle w:val="af4"/>
        <w:widowControl/>
        <w:numPr>
          <w:ilvl w:val="0"/>
          <w:numId w:val="4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 xml:space="preserve">встречи с интересными людьми; </w:t>
      </w:r>
    </w:p>
    <w:p w14:paraId="0E1829A8" w14:textId="77777777" w:rsidR="00B62D37" w:rsidRDefault="00B62D37" w:rsidP="00B62D37">
      <w:pPr>
        <w:pStyle w:val="af4"/>
        <w:widowControl/>
        <w:numPr>
          <w:ilvl w:val="0"/>
          <w:numId w:val="4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>практические занятия;</w:t>
      </w:r>
    </w:p>
    <w:p w14:paraId="5002B83E" w14:textId="77777777" w:rsidR="00B62D37" w:rsidRDefault="00B62D37" w:rsidP="00B62D37">
      <w:pPr>
        <w:pStyle w:val="af4"/>
        <w:widowControl/>
        <w:numPr>
          <w:ilvl w:val="0"/>
          <w:numId w:val="4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>творческие домашние задания;</w:t>
      </w:r>
    </w:p>
    <w:p w14:paraId="136314CB" w14:textId="77777777" w:rsidR="00B62D37" w:rsidRDefault="00B62D37" w:rsidP="00B62D37">
      <w:pPr>
        <w:pStyle w:val="af4"/>
        <w:widowControl/>
        <w:numPr>
          <w:ilvl w:val="0"/>
          <w:numId w:val="4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>праздники хлеба, рыбных блюд и т.д.;</w:t>
      </w:r>
    </w:p>
    <w:p w14:paraId="5B21634C" w14:textId="77777777" w:rsidR="00B62D37" w:rsidRDefault="00B62D37" w:rsidP="00B62D37">
      <w:pPr>
        <w:pStyle w:val="af4"/>
        <w:widowControl/>
        <w:numPr>
          <w:ilvl w:val="0"/>
          <w:numId w:val="4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>конкурсы (рисунков, рассказов, рецептов);</w:t>
      </w:r>
    </w:p>
    <w:p w14:paraId="2AEB3340" w14:textId="77777777" w:rsidR="00B62D37" w:rsidRDefault="00B62D37" w:rsidP="00B62D37">
      <w:pPr>
        <w:pStyle w:val="af4"/>
        <w:widowControl/>
        <w:numPr>
          <w:ilvl w:val="0"/>
          <w:numId w:val="4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>ярмарки полезных продуктов;</w:t>
      </w:r>
    </w:p>
    <w:p w14:paraId="1C19F385" w14:textId="77777777" w:rsidR="00B62D37" w:rsidRDefault="00B62D37" w:rsidP="00B62D37">
      <w:pPr>
        <w:pStyle w:val="af4"/>
        <w:widowControl/>
        <w:numPr>
          <w:ilvl w:val="0"/>
          <w:numId w:val="4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>сюжетно-ролевая игра, игра с правилами, образно-ролевая игра;</w:t>
      </w:r>
    </w:p>
    <w:p w14:paraId="2AA003EB" w14:textId="77777777" w:rsidR="00B62D37" w:rsidRDefault="00B62D37" w:rsidP="00B62D37">
      <w:pPr>
        <w:pStyle w:val="af4"/>
        <w:widowControl/>
        <w:numPr>
          <w:ilvl w:val="0"/>
          <w:numId w:val="4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>мини – проекты;</w:t>
      </w:r>
    </w:p>
    <w:p w14:paraId="57C3169A" w14:textId="77777777" w:rsidR="00B62D37" w:rsidRDefault="00B62D37" w:rsidP="00B62D37">
      <w:pPr>
        <w:pStyle w:val="af4"/>
        <w:widowControl/>
        <w:numPr>
          <w:ilvl w:val="0"/>
          <w:numId w:val="4"/>
        </w:numPr>
        <w:autoSpaceDE/>
        <w:adjustRightInd/>
        <w:contextualSpacing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>совместная работа с родителями.</w:t>
      </w:r>
    </w:p>
    <w:p w14:paraId="7246EFAE" w14:textId="77777777" w:rsidR="00B62D37" w:rsidRDefault="00B62D37" w:rsidP="00B62D37">
      <w:pPr>
        <w:pStyle w:val="af4"/>
        <w:shd w:val="clear" w:color="auto" w:fill="FFFFFF"/>
        <w:spacing w:line="316" w:lineRule="atLeast"/>
        <w:ind w:left="64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Формы контроля</w:t>
      </w:r>
    </w:p>
    <w:p w14:paraId="2665C8F8" w14:textId="77777777" w:rsidR="00B62D37" w:rsidRDefault="00B62D37" w:rsidP="00B62D37">
      <w:pPr>
        <w:numPr>
          <w:ilvl w:val="0"/>
          <w:numId w:val="4"/>
        </w:numPr>
        <w:shd w:val="clear" w:color="auto" w:fill="FFFFFF"/>
        <w:spacing w:line="316" w:lineRule="atLeast"/>
        <w:jc w:val="center"/>
        <w:rPr>
          <w:b/>
          <w:bCs/>
          <w:sz w:val="24"/>
          <w:szCs w:val="24"/>
          <w:u w:val="single"/>
        </w:rPr>
      </w:pPr>
    </w:p>
    <w:p w14:paraId="29DB9528" w14:textId="77777777" w:rsidR="00B62D37" w:rsidRDefault="00B62D37" w:rsidP="00B62D37">
      <w:pPr>
        <w:numPr>
          <w:ilvl w:val="0"/>
          <w:numId w:val="4"/>
        </w:numPr>
        <w:shd w:val="clear" w:color="auto" w:fill="FFFFFF"/>
        <w:spacing w:line="316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Проверка усвоения программы проводится в форме анкетирования, тестирования, выполнения творческих заданий.</w:t>
      </w:r>
    </w:p>
    <w:p w14:paraId="67F5E8CF" w14:textId="77777777" w:rsidR="00B62D37" w:rsidRDefault="00B62D37" w:rsidP="00B62D37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.   Подведение итогов реализации программы проводится в виде выставок работ учащихся, праздников, игр, викторин. В том числе:</w:t>
      </w:r>
    </w:p>
    <w:p w14:paraId="5FF13FC3" w14:textId="77777777" w:rsidR="00B62D37" w:rsidRDefault="00B62D37" w:rsidP="00B62D37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- оформление выставок работ учащихся в классе, школе;</w:t>
      </w:r>
    </w:p>
    <w:p w14:paraId="452811A1" w14:textId="77777777" w:rsidR="00B62D37" w:rsidRDefault="00B62D37" w:rsidP="00B62D37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оформление выставки фотографий «Мы – за здоровое питание»</w:t>
      </w:r>
    </w:p>
    <w:p w14:paraId="2D3915A5" w14:textId="77777777" w:rsidR="00B62D37" w:rsidRDefault="00B62D37" w:rsidP="00B62D37">
      <w:pPr>
        <w:rPr>
          <w:sz w:val="24"/>
          <w:szCs w:val="24"/>
        </w:rPr>
      </w:pPr>
    </w:p>
    <w:p w14:paraId="020031B6" w14:textId="77777777" w:rsidR="00B62D37" w:rsidRDefault="00B62D37" w:rsidP="00B62D37">
      <w:pPr>
        <w:pStyle w:val="af3"/>
        <w:shd w:val="clear" w:color="auto" w:fill="FFFFFF"/>
        <w:spacing w:line="316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Прогнозируемые результаты освоения программы</w:t>
      </w:r>
    </w:p>
    <w:p w14:paraId="5C7FD3A1" w14:textId="77777777" w:rsidR="00B62D37" w:rsidRDefault="00B62D37" w:rsidP="00B62D37">
      <w:pPr>
        <w:pStyle w:val="af3"/>
        <w:shd w:val="clear" w:color="auto" w:fill="FFFFFF"/>
        <w:spacing w:line="316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В результате изучения программы «Разговор о правильном питании» младшие школьники получат представления:</w:t>
      </w:r>
    </w:p>
    <w:p w14:paraId="2EE6B064" w14:textId="77777777" w:rsidR="00B62D37" w:rsidRDefault="00B62D37" w:rsidP="00B62D37">
      <w:pPr>
        <w:widowControl/>
        <w:numPr>
          <w:ilvl w:val="0"/>
          <w:numId w:val="5"/>
        </w:numPr>
        <w:shd w:val="clear" w:color="auto" w:fill="FFFFFF"/>
        <w:suppressAutoHyphens/>
        <w:autoSpaceDE/>
        <w:adjustRightInd/>
        <w:spacing w:line="316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 правилах и основах рационального питания, </w:t>
      </w:r>
    </w:p>
    <w:p w14:paraId="6309C232" w14:textId="77777777" w:rsidR="00B62D37" w:rsidRDefault="00B62D37" w:rsidP="00B62D37">
      <w:pPr>
        <w:widowControl/>
        <w:numPr>
          <w:ilvl w:val="0"/>
          <w:numId w:val="5"/>
        </w:numPr>
        <w:shd w:val="clear" w:color="auto" w:fill="FFFFFF"/>
        <w:suppressAutoHyphens/>
        <w:autoSpaceDE/>
        <w:adjustRightInd/>
        <w:spacing w:line="316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о необходимости соблюдения гигиены питания;</w:t>
      </w:r>
    </w:p>
    <w:p w14:paraId="086BD827" w14:textId="77777777" w:rsidR="00B62D37" w:rsidRDefault="00B62D37" w:rsidP="00B62D37">
      <w:pPr>
        <w:widowControl/>
        <w:numPr>
          <w:ilvl w:val="0"/>
          <w:numId w:val="5"/>
        </w:numPr>
        <w:shd w:val="clear" w:color="auto" w:fill="FFFFFF"/>
        <w:suppressAutoHyphens/>
        <w:autoSpaceDE/>
        <w:adjustRightInd/>
        <w:spacing w:line="316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о полезных продуктах питания;</w:t>
      </w:r>
    </w:p>
    <w:p w14:paraId="2C4FF76F" w14:textId="77777777" w:rsidR="00B62D37" w:rsidRDefault="00B62D37" w:rsidP="00B62D37">
      <w:pPr>
        <w:widowControl/>
        <w:numPr>
          <w:ilvl w:val="0"/>
          <w:numId w:val="6"/>
        </w:numPr>
        <w:shd w:val="clear" w:color="auto" w:fill="FFFFFF"/>
        <w:suppressAutoHyphens/>
        <w:autoSpaceDE/>
        <w:adjustRightInd/>
        <w:spacing w:line="316" w:lineRule="atLeast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 структуре ежедневного рациона питания;</w:t>
      </w:r>
    </w:p>
    <w:p w14:paraId="12D417B2" w14:textId="77777777" w:rsidR="00B62D37" w:rsidRDefault="00B62D37" w:rsidP="00B62D37">
      <w:pPr>
        <w:widowControl/>
        <w:numPr>
          <w:ilvl w:val="0"/>
          <w:numId w:val="6"/>
        </w:numPr>
        <w:shd w:val="clear" w:color="auto" w:fill="FFFFFF"/>
        <w:suppressAutoHyphens/>
        <w:autoSpaceDE/>
        <w:adjustRightInd/>
        <w:spacing w:line="316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об ассортименте наиболее типичных продуктов питания;</w:t>
      </w:r>
    </w:p>
    <w:p w14:paraId="6D9DCE3E" w14:textId="77777777" w:rsidR="00B62D37" w:rsidRDefault="00B62D37" w:rsidP="00B62D37">
      <w:pPr>
        <w:widowControl/>
        <w:numPr>
          <w:ilvl w:val="0"/>
          <w:numId w:val="7"/>
        </w:numPr>
        <w:shd w:val="clear" w:color="auto" w:fill="FFFFFF"/>
        <w:suppressAutoHyphens/>
        <w:autoSpaceDE/>
        <w:adjustRightInd/>
        <w:spacing w:line="316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 особенностях питания в летний и зимний периоды, причинах вызывающих изменение в рационе питания; </w:t>
      </w:r>
    </w:p>
    <w:p w14:paraId="59FE24C5" w14:textId="77777777" w:rsidR="00B62D37" w:rsidRDefault="00B62D37" w:rsidP="00B62D37">
      <w:pPr>
        <w:widowControl/>
        <w:numPr>
          <w:ilvl w:val="0"/>
          <w:numId w:val="7"/>
        </w:numPr>
        <w:shd w:val="clear" w:color="auto" w:fill="FFFFFF"/>
        <w:suppressAutoHyphens/>
        <w:autoSpaceDE/>
        <w:adjustRightInd/>
        <w:spacing w:line="316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об основных группах питательных веществ – белках, жирах, углеводах, витаминах и минеральных солях, функциях этих веществ в организме;</w:t>
      </w:r>
    </w:p>
    <w:p w14:paraId="05D58A56" w14:textId="77777777" w:rsidR="00B62D37" w:rsidRDefault="00B62D37" w:rsidP="00B62D37">
      <w:pPr>
        <w:shd w:val="clear" w:color="auto" w:fill="FFFFFF"/>
        <w:spacing w:line="316" w:lineRule="atLeast"/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>умения:</w:t>
      </w:r>
    </w:p>
    <w:p w14:paraId="6C28C6E1" w14:textId="77777777" w:rsidR="00B62D37" w:rsidRDefault="00B62D37" w:rsidP="00B62D37">
      <w:pPr>
        <w:rPr>
          <w:sz w:val="24"/>
          <w:szCs w:val="24"/>
        </w:rPr>
      </w:pPr>
      <w:r>
        <w:rPr>
          <w:sz w:val="24"/>
          <w:szCs w:val="24"/>
        </w:rPr>
        <w:t xml:space="preserve">             Полученные знания позволят детям ориентироваться в ассортименте наиболее типичных продуктов питания, сознательно выбирать наиболее полезные;</w:t>
      </w:r>
    </w:p>
    <w:p w14:paraId="73628412" w14:textId="77777777" w:rsidR="00B62D37" w:rsidRDefault="00B62D37" w:rsidP="00B62D37">
      <w:pPr>
        <w:pStyle w:val="af4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Дети смогут 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несоответствия;</w:t>
      </w:r>
    </w:p>
    <w:p w14:paraId="25719AC1" w14:textId="77777777" w:rsidR="00B62D37" w:rsidRDefault="00B62D37" w:rsidP="00B62D37">
      <w:pPr>
        <w:pStyle w:val="af4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Дети получат знания и навыки, связанные с этикетом в области питания с, что в определённой степени повлияет на успешность их социальной адаптации, установление контактов с другими людьми.</w:t>
      </w:r>
      <w:r>
        <w:rPr>
          <w:sz w:val="24"/>
          <w:szCs w:val="24"/>
        </w:rPr>
        <w:tab/>
      </w:r>
    </w:p>
    <w:p w14:paraId="124AAD77" w14:textId="77777777" w:rsidR="00B62D37" w:rsidRDefault="00B62D37" w:rsidP="00B62D37">
      <w:pPr>
        <w:pStyle w:val="a5"/>
        <w:spacing w:before="0" w:beforeAutospacing="0" w:after="0" w:afterAutospacing="0"/>
      </w:pPr>
    </w:p>
    <w:p w14:paraId="55ED6F6B" w14:textId="77777777" w:rsidR="00B62D37" w:rsidRDefault="00B62D37" w:rsidP="00B62D37">
      <w:pPr>
        <w:pStyle w:val="a5"/>
        <w:spacing w:before="0" w:beforeAutospacing="0" w:after="0" w:afterAutospacing="0" w:line="360" w:lineRule="auto"/>
        <w:jc w:val="center"/>
        <w:rPr>
          <w:b/>
        </w:rPr>
      </w:pPr>
    </w:p>
    <w:p w14:paraId="10D836C3" w14:textId="77777777" w:rsidR="00B62D37" w:rsidRDefault="00B62D37" w:rsidP="00B62D37">
      <w:pPr>
        <w:pStyle w:val="a5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>Личностные, метапредметные и предметные результаты освоения программы</w:t>
      </w:r>
    </w:p>
    <w:p w14:paraId="51B996FA" w14:textId="77777777" w:rsidR="00B62D37" w:rsidRDefault="00B62D37" w:rsidP="00B62D37">
      <w:pPr>
        <w:ind w:left="-284" w:firstLine="851"/>
        <w:jc w:val="center"/>
        <w:rPr>
          <w:rFonts w:eastAsia="Times New Roman"/>
          <w:b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3"/>
        <w:gridCol w:w="5955"/>
      </w:tblGrid>
      <w:tr w:rsidR="00B62D37" w14:paraId="2744A92F" w14:textId="77777777" w:rsidTr="00B62D37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1E13E" w14:textId="77777777" w:rsidR="00B62D37" w:rsidRDefault="00B62D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– 2 класс</w:t>
            </w:r>
          </w:p>
          <w:p w14:paraId="0F8ADAFF" w14:textId="77777777" w:rsidR="00B62D37" w:rsidRDefault="00B62D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«Разговор о правильном питании»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02973" w14:textId="77777777" w:rsidR="00B62D37" w:rsidRDefault="00B62D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– 4 класс</w:t>
            </w:r>
          </w:p>
          <w:p w14:paraId="6A42FF2F" w14:textId="77777777" w:rsidR="00B62D37" w:rsidRDefault="00B62D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«Две недели в лагере здоровья»</w:t>
            </w:r>
          </w:p>
        </w:tc>
      </w:tr>
      <w:tr w:rsidR="00B62D37" w14:paraId="7EB0AD0D" w14:textId="77777777" w:rsidTr="00B62D37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B3443" w14:textId="77777777" w:rsidR="00B62D37" w:rsidRDefault="00B62D37">
            <w:pPr>
              <w:pStyle w:val="af4"/>
              <w:widowControl/>
              <w:numPr>
                <w:ilvl w:val="1"/>
                <w:numId w:val="8"/>
              </w:numPr>
              <w:autoSpaceDE/>
              <w:adjustRightInd/>
              <w:spacing w:after="200"/>
              <w:ind w:left="357" w:hanging="357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Личностные результаты, формируемые при изучении содержания данного курса: самоопределение, смыслообразование, морально-этическая ориентация.</w:t>
            </w:r>
          </w:p>
        </w:tc>
      </w:tr>
      <w:tr w:rsidR="00B62D37" w14:paraId="4A4A3CD3" w14:textId="77777777" w:rsidTr="00B62D37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BCD33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проявление познавательных интересов и активности в области здорового питания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14:paraId="232BF293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овладение установками, нормами и правилами правильного питания;</w:t>
            </w:r>
          </w:p>
          <w:p w14:paraId="6805AB18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готовность и способность делать осознанный выбор здорового питания; </w:t>
            </w:r>
          </w:p>
          <w:p w14:paraId="3C81B2AD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ориентироваться в ассортименте наиболее типичных продуктов питания; </w:t>
            </w:r>
          </w:p>
          <w:p w14:paraId="56B07375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сознательно выбирать наиболее полезные ценностно-смысловые установки обучающихся, формируемые средствами различных предметов в рамках программы «Разговор о правильном питании», в том числе развитие представления об адекватности питания, его соответствия росту, весу, возрасту, образу жизни человека.</w:t>
            </w:r>
          </w:p>
        </w:tc>
      </w:tr>
      <w:tr w:rsidR="00B62D37" w14:paraId="7AC08689" w14:textId="77777777" w:rsidTr="00B62D37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C4505" w14:textId="77777777" w:rsidR="00B62D37" w:rsidRDefault="00B62D37">
            <w:pPr>
              <w:pStyle w:val="af4"/>
              <w:widowControl/>
              <w:numPr>
                <w:ilvl w:val="1"/>
                <w:numId w:val="8"/>
              </w:numPr>
              <w:autoSpaceDE/>
              <w:adjustRightInd/>
              <w:spacing w:after="200"/>
              <w:ind w:left="357" w:hanging="357"/>
              <w:contextualSpacing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Метапредметные результаты, формируемые при изучении содержания данного курса: коммуникативные, регулятивные, познавательные.</w:t>
            </w:r>
          </w:p>
        </w:tc>
      </w:tr>
      <w:tr w:rsidR="00B62D37" w14:paraId="6FDD337A" w14:textId="77777777" w:rsidTr="00B62D37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63F0A" w14:textId="77777777" w:rsidR="00B62D37" w:rsidRDefault="00B62D37">
            <w:pPr>
              <w:ind w:firstLine="7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Коммуникативные УУД</w:t>
            </w:r>
          </w:p>
        </w:tc>
      </w:tr>
      <w:tr w:rsidR="00B62D37" w14:paraId="39023F4B" w14:textId="77777777" w:rsidTr="00B62D37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CCF27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речевых средств для решения различных коммуникативных задач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14:paraId="4A73BA26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построение монологического высказывания (в том числе сопровождая его аудиовизуальной поддержкой); </w:t>
            </w:r>
          </w:p>
          <w:p w14:paraId="54B9195F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владение диалогической формой коммуникации, используя, в том числе, и инструменты ИКТ и дистанционного общения.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F3BFC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речевых средств для решения различных коммуникативных задач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14:paraId="4F7D10A8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построение монологического высказывания (в том числе сопровождая его аудиовизуальной поддержкой); </w:t>
            </w:r>
          </w:p>
          <w:p w14:paraId="0BF4DC45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владение диалогической формой коммуникации, используя, в том числе, и инструменты ИКТ и дистанционного общения;</w:t>
            </w:r>
          </w:p>
          <w:p w14:paraId="4BB2F15F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формулирование собственного мнения; </w:t>
            </w:r>
          </w:p>
          <w:p w14:paraId="2AE2AD18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умение договариваться и приходить к общему решению в совместной деятельности, в том числе в ситуации столкновения интересов; </w:t>
            </w:r>
          </w:p>
          <w:p w14:paraId="5517348E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умение учитывать разные мнения и стремиться к координации различных позиций в сотрудничестве; </w:t>
            </w:r>
          </w:p>
          <w:p w14:paraId="76480652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понимание возможности существования у людей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различных точек зрения, в том числе не совпадающих сего собственной; </w:t>
            </w:r>
          </w:p>
          <w:p w14:paraId="442776B8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умение ориентироваться на позицию партнера в общении и взаимодействии.</w:t>
            </w:r>
          </w:p>
        </w:tc>
      </w:tr>
      <w:tr w:rsidR="00B62D37" w14:paraId="738683E4" w14:textId="77777777" w:rsidTr="00B62D37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300E8" w14:textId="77777777" w:rsidR="00B62D37" w:rsidRDefault="00B62D37">
            <w:pPr>
              <w:ind w:firstLine="708"/>
              <w:jc w:val="center"/>
              <w:rPr>
                <w:b/>
                <w:iCs/>
                <w:color w:val="000000"/>
                <w:sz w:val="24"/>
                <w:szCs w:val="24"/>
              </w:rPr>
            </w:pPr>
            <w:r>
              <w:rPr>
                <w:b/>
                <w:iCs/>
                <w:color w:val="000000"/>
                <w:sz w:val="24"/>
                <w:szCs w:val="24"/>
              </w:rPr>
              <w:lastRenderedPageBreak/>
              <w:t>Регулятивные УУД</w:t>
            </w:r>
          </w:p>
        </w:tc>
      </w:tr>
      <w:tr w:rsidR="00B62D37" w14:paraId="429CC36B" w14:textId="77777777" w:rsidTr="00B62D37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ECA34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понимание и сохранение учебной задачи;  </w:t>
            </w:r>
          </w:p>
          <w:p w14:paraId="3D1FD07B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понимание выделенных учителем ориентиров действия в новом учебном материале в сотрудничестве с учителем; </w:t>
            </w:r>
          </w:p>
          <w:p w14:paraId="088DE33E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планирование своих действий в соответствии с поставленной задачей и условиями ее реализации, в том числе во внутреннем плане; </w:t>
            </w:r>
          </w:p>
          <w:p w14:paraId="46536BDC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принятие установленных правил в планировании и контроль способа решения; </w:t>
            </w:r>
          </w:p>
          <w:p w14:paraId="095DA274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осуществление итогового и пошагового контроля по результату (в случае работы в интерактивной среде пользоваться реакцией среды решения задачи).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DF336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понимание и сохранение учебной задачи;  </w:t>
            </w:r>
          </w:p>
          <w:p w14:paraId="45D84BDD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понимание выделенных учителем ориентиров действия в новом учебном материале в сотрудничестве с учителем; </w:t>
            </w:r>
          </w:p>
          <w:p w14:paraId="15E330AF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планирование своих действий в соответствии с поставленной задачей и условиями ее реализации, в том числе во внутреннем плане; </w:t>
            </w:r>
          </w:p>
          <w:p w14:paraId="47CF636B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принятие установленных правил в планировании и контроль способа решения; </w:t>
            </w:r>
          </w:p>
          <w:p w14:paraId="7A25E266" w14:textId="77777777" w:rsidR="00B62D37" w:rsidRDefault="00B62D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осуществление итогового и пошагового контроля по результату (в случае работы в интерактивной среде пользоваться реакцией среды решения задачи);</w:t>
            </w:r>
          </w:p>
          <w:p w14:paraId="1A6B5DCA" w14:textId="77777777" w:rsidR="00B62D37" w:rsidRDefault="00B62D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● умение адекватно воспринимать предложения и оценку учителей, товарищей, родителей и других людей; </w:t>
            </w:r>
          </w:p>
          <w:p w14:paraId="23F9D63E" w14:textId="77777777" w:rsidR="00B62D37" w:rsidRDefault="00B62D3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● самостоятельно адекватно оценивать правильность выполнения действия и вносить необходимые коррективы в выполнение, как по ходу его реализации, так и в конце действия.</w:t>
            </w:r>
          </w:p>
        </w:tc>
      </w:tr>
      <w:tr w:rsidR="00B62D37" w14:paraId="42EB1C0D" w14:textId="77777777" w:rsidTr="00B62D37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B0DF" w14:textId="77777777" w:rsidR="00B62D37" w:rsidRDefault="00B62D37">
            <w:pPr>
              <w:ind w:firstLine="7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Познавательные УУД</w:t>
            </w:r>
          </w:p>
        </w:tc>
      </w:tr>
      <w:tr w:rsidR="00B62D37" w14:paraId="605901DF" w14:textId="77777777" w:rsidTr="00B62D37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FEBAC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осуществление поиска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в контролируемом пространстве Интернета; </w:t>
            </w:r>
          </w:p>
          <w:p w14:paraId="2221143B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осуществление записи (фиксации) выборочной информации об окружающем мире и себе самом, в том числе с помощью инструментов ИКТ; </w:t>
            </w:r>
          </w:p>
          <w:p w14:paraId="6A11E0BD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построение сообщения в устной и письменной форме; </w:t>
            </w:r>
          </w:p>
          <w:p w14:paraId="4AE7B389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смысловое восприятие художественных и познавательных текстов, выделение существенной информации из сообщений разных видов (в первую очередь текстов); </w:t>
            </w:r>
          </w:p>
          <w:p w14:paraId="35DF78CB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осуществление анализа объектов с выделением существенных и несущественных признаков; </w:t>
            </w:r>
          </w:p>
          <w:p w14:paraId="5929DE68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осуществление сравнения и классификации на основе самостоятельного выбора оснований и </w:t>
            </w:r>
            <w:r>
              <w:rPr>
                <w:color w:val="000000"/>
                <w:sz w:val="24"/>
                <w:szCs w:val="24"/>
              </w:rPr>
              <w:lastRenderedPageBreak/>
              <w:t>критериев для указанных логических операций.</w:t>
            </w:r>
          </w:p>
          <w:p w14:paraId="364633BE" w14:textId="77777777" w:rsidR="00B62D37" w:rsidRDefault="00B62D37">
            <w:pPr>
              <w:tabs>
                <w:tab w:val="left" w:pos="1739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D272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осуществление поиска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в контролируемом пространстве Интернета; </w:t>
            </w:r>
          </w:p>
          <w:p w14:paraId="180531C3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осуществление записи (фиксации) выборочной информации об окружающем мире и себе самом, в том числе с помощью инструментов ИКТ; </w:t>
            </w:r>
          </w:p>
          <w:p w14:paraId="1A52D138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построение сообщения в устной и письменной форме; </w:t>
            </w:r>
          </w:p>
          <w:p w14:paraId="763120D7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смысловое восприятие художественных и познавательных текстов, выделение существенной информации из сообщений разных видов (в первую очередь текстов); </w:t>
            </w:r>
          </w:p>
          <w:p w14:paraId="55C5CD98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осуществление анализа объектов с выделением существенных и несущественных признаков; </w:t>
            </w:r>
          </w:p>
          <w:p w14:paraId="206D12DE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осуществление сравнения и классификации на основе самостоятельного выбора оснований и критериев для указанных логических операций; </w:t>
            </w:r>
          </w:p>
          <w:p w14:paraId="13798F8A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установление причинно-следственных связей в изучаемом круге явлений; </w:t>
            </w:r>
          </w:p>
          <w:p w14:paraId="39846026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построение рассуждений в форме связи простых суждений об объекте, его строении, свойствах, связях; </w:t>
            </w:r>
          </w:p>
          <w:p w14:paraId="2669626E" w14:textId="77777777" w:rsidR="00B62D37" w:rsidRDefault="00B62D37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142"/>
                <w:tab w:val="left" w:pos="993"/>
              </w:tabs>
              <w:spacing w:after="200"/>
              <w:ind w:left="0" w:firstLine="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выделение существенных признаков и их синтеза.</w:t>
            </w:r>
          </w:p>
          <w:p w14:paraId="33F1DA85" w14:textId="77777777" w:rsidR="00B62D37" w:rsidRDefault="00B62D3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62D37" w14:paraId="768D1904" w14:textId="77777777" w:rsidTr="00B62D37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9B4E2" w14:textId="77777777" w:rsidR="00B62D37" w:rsidRDefault="00B62D37">
            <w:pPr>
              <w:pStyle w:val="af4"/>
              <w:widowControl/>
              <w:numPr>
                <w:ilvl w:val="1"/>
                <w:numId w:val="8"/>
              </w:numPr>
              <w:autoSpaceDE/>
              <w:adjustRightInd/>
              <w:spacing w:after="200"/>
              <w:ind w:left="357" w:hanging="357"/>
              <w:contextualSpacing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Предметные результаты освоения обучающимися содержания данной программы: </w:t>
            </w:r>
            <w:r>
              <w:rPr>
                <w:rStyle w:val="af7"/>
                <w:b/>
                <w:sz w:val="24"/>
                <w:szCs w:val="24"/>
              </w:rPr>
              <w:t xml:space="preserve">основы системы научных знаний, </w:t>
            </w:r>
            <w:r>
              <w:rPr>
                <w:b/>
                <w:i/>
                <w:sz w:val="24"/>
                <w:szCs w:val="24"/>
              </w:rPr>
              <w:t>опыт «предметной» деятельности по получению, преобразованию, применению нового знания, предметные и метапредметные действия с учебным материалом.</w:t>
            </w:r>
          </w:p>
        </w:tc>
      </w:tr>
      <w:tr w:rsidR="00B62D37" w14:paraId="454980BB" w14:textId="77777777" w:rsidTr="00B62D37"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A345" w14:textId="77777777" w:rsidR="00B62D37" w:rsidRDefault="00B62D37">
            <w:pPr>
              <w:rPr>
                <w:sz w:val="24"/>
                <w:szCs w:val="24"/>
              </w:rPr>
            </w:pPr>
          </w:p>
          <w:p w14:paraId="5955486F" w14:textId="77777777" w:rsidR="00B62D37" w:rsidRDefault="00B62D3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●   знание детей о правилах и основах рационального питания, о необходимости соблюдения гигиены питания;</w:t>
            </w:r>
          </w:p>
          <w:p w14:paraId="37C8B745" w14:textId="77777777" w:rsidR="00B62D37" w:rsidRDefault="00B62D3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●   навыки правильного питания как составная часть здорового образа жизни;</w:t>
            </w:r>
          </w:p>
          <w:p w14:paraId="2A2BAFF4" w14:textId="77777777" w:rsidR="00B62D37" w:rsidRDefault="00B62D3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●   умение определять полезные продукты питания; </w:t>
            </w:r>
          </w:p>
          <w:p w14:paraId="6909EDF8" w14:textId="77777777" w:rsidR="00B62D37" w:rsidRDefault="00B62D3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●   знание о структуре ежедневного рациона питания;</w:t>
            </w:r>
          </w:p>
          <w:p w14:paraId="3CFB2420" w14:textId="77777777" w:rsidR="00B62D37" w:rsidRDefault="00B62D3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●   навыки по соблюдению и выполнению гигиены питания;</w:t>
            </w:r>
          </w:p>
          <w:p w14:paraId="09A5C216" w14:textId="77777777" w:rsidR="00B62D37" w:rsidRDefault="00B62D3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●   умение самостоятельно ориентироваться в ассортименте наиболее типичных продуктов питания.</w:t>
            </w:r>
          </w:p>
          <w:p w14:paraId="37136D08" w14:textId="77777777" w:rsidR="00B62D37" w:rsidRDefault="00B62D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97BB" w14:textId="77777777" w:rsidR="00B62D37" w:rsidRDefault="00B62D37">
            <w:pPr>
              <w:jc w:val="center"/>
              <w:rPr>
                <w:b/>
                <w:sz w:val="24"/>
                <w:szCs w:val="24"/>
              </w:rPr>
            </w:pPr>
          </w:p>
          <w:p w14:paraId="6BABDA3D" w14:textId="77777777" w:rsidR="00B62D37" w:rsidRDefault="00B62D37">
            <w:pPr>
              <w:widowControl/>
              <w:numPr>
                <w:ilvl w:val="0"/>
                <w:numId w:val="10"/>
              </w:numPr>
              <w:tabs>
                <w:tab w:val="num" w:pos="35"/>
                <w:tab w:val="left" w:pos="360"/>
              </w:tabs>
              <w:autoSpaceDE/>
              <w:adjustRightInd/>
              <w:spacing w:after="200"/>
              <w:ind w:left="35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детей об особенностях питания в летний и зимний периоды, причинах вызывающих изменение в рационе питания;</w:t>
            </w:r>
          </w:p>
          <w:p w14:paraId="3AE0595C" w14:textId="77777777" w:rsidR="00B62D37" w:rsidRDefault="00B62D37">
            <w:pPr>
              <w:widowControl/>
              <w:numPr>
                <w:ilvl w:val="0"/>
                <w:numId w:val="10"/>
              </w:numPr>
              <w:tabs>
                <w:tab w:val="num" w:pos="35"/>
                <w:tab w:val="left" w:pos="360"/>
              </w:tabs>
              <w:autoSpaceDE/>
              <w:adjustRightInd/>
              <w:spacing w:after="200"/>
              <w:ind w:left="35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навыки самостоятельной оценки своего рациона с учётом собственной физической активности;</w:t>
            </w:r>
          </w:p>
          <w:p w14:paraId="4BD0FA5C" w14:textId="77777777" w:rsidR="00B62D37" w:rsidRDefault="00B62D37">
            <w:pPr>
              <w:widowControl/>
              <w:numPr>
                <w:ilvl w:val="0"/>
                <w:numId w:val="10"/>
              </w:numPr>
              <w:tabs>
                <w:tab w:val="num" w:pos="35"/>
                <w:tab w:val="left" w:pos="360"/>
              </w:tabs>
              <w:autoSpaceDE/>
              <w:adjustRightInd/>
              <w:spacing w:after="200"/>
              <w:ind w:left="35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самостоятельно выбирать продукты, в которых содержится наибольшее количество питательных веществ и витаминов;</w:t>
            </w:r>
          </w:p>
          <w:p w14:paraId="2B217064" w14:textId="77777777" w:rsidR="00B62D37" w:rsidRDefault="00B62D37">
            <w:pPr>
              <w:widowControl/>
              <w:numPr>
                <w:ilvl w:val="0"/>
                <w:numId w:val="11"/>
              </w:numPr>
              <w:tabs>
                <w:tab w:val="num" w:pos="35"/>
                <w:tab w:val="left" w:pos="360"/>
              </w:tabs>
              <w:autoSpaceDE/>
              <w:adjustRightInd/>
              <w:spacing w:after="200"/>
              <w:ind w:left="35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знания детей об основных группах питательных веществ – белках, жирах, углеводах, витаминах и минеральных солях, функциях этих веществ в организме;</w:t>
            </w:r>
          </w:p>
          <w:p w14:paraId="3CE1856B" w14:textId="77777777" w:rsidR="00B62D37" w:rsidRDefault="00B62D37">
            <w:pPr>
              <w:widowControl/>
              <w:numPr>
                <w:ilvl w:val="0"/>
                <w:numId w:val="11"/>
              </w:numPr>
              <w:tabs>
                <w:tab w:val="num" w:pos="35"/>
                <w:tab w:val="left" w:pos="360"/>
              </w:tabs>
              <w:autoSpaceDE/>
              <w:adjustRightInd/>
              <w:spacing w:after="200"/>
              <w:ind w:left="35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навыки, связанные с этикетом в области питания;</w:t>
            </w:r>
          </w:p>
          <w:p w14:paraId="32C83296" w14:textId="77777777" w:rsidR="00B62D37" w:rsidRDefault="00B62D37">
            <w:pPr>
              <w:widowControl/>
              <w:numPr>
                <w:ilvl w:val="0"/>
                <w:numId w:val="11"/>
              </w:numPr>
              <w:tabs>
                <w:tab w:val="num" w:pos="35"/>
                <w:tab w:val="left" w:pos="360"/>
              </w:tabs>
              <w:autoSpaceDE/>
              <w:adjustRightInd/>
              <w:spacing w:after="200"/>
              <w:ind w:left="35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самостоятельно оценивать свой рацион и режим питания с точки зрения  соответствия требованиям здорового образа жизни и с учётом границ личной активности, корректировать несоответствия.</w:t>
            </w:r>
          </w:p>
        </w:tc>
      </w:tr>
    </w:tbl>
    <w:p w14:paraId="2FDC506A" w14:textId="77777777" w:rsidR="00B62D37" w:rsidRDefault="00B62D37" w:rsidP="00B62D37">
      <w:pPr>
        <w:pStyle w:val="a5"/>
        <w:spacing w:before="0" w:beforeAutospacing="0" w:after="0" w:afterAutospacing="0" w:line="360" w:lineRule="auto"/>
        <w:jc w:val="center"/>
        <w:rPr>
          <w:b/>
        </w:rPr>
      </w:pPr>
    </w:p>
    <w:p w14:paraId="3205BB1D" w14:textId="77777777" w:rsidR="00B62D37" w:rsidRDefault="00B62D37" w:rsidP="00B62D37">
      <w:pPr>
        <w:pStyle w:val="5"/>
        <w:spacing w:before="0"/>
        <w:contextualSpacing/>
        <w:jc w:val="both"/>
        <w:rPr>
          <w:rStyle w:val="af7"/>
          <w:sz w:val="24"/>
          <w:szCs w:val="24"/>
        </w:rPr>
      </w:pPr>
      <w:r>
        <w:rPr>
          <w:rStyle w:val="af7"/>
          <w:sz w:val="24"/>
          <w:szCs w:val="24"/>
        </w:rPr>
        <w:t>Первый уровень результатов «ученик научится»</w:t>
      </w:r>
    </w:p>
    <w:p w14:paraId="20E821C0" w14:textId="77777777" w:rsidR="00B62D37" w:rsidRDefault="00B62D37" w:rsidP="00B62D37">
      <w:pPr>
        <w:widowControl/>
        <w:numPr>
          <w:ilvl w:val="0"/>
          <w:numId w:val="12"/>
        </w:numPr>
        <w:shd w:val="clear" w:color="auto" w:fill="FFFFFF"/>
        <w:tabs>
          <w:tab w:val="num" w:pos="284"/>
        </w:tabs>
        <w:autoSpaceDE/>
        <w:adjustRightInd/>
        <w:ind w:left="284" w:firstLine="0"/>
        <w:contextualSpacing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>соблюдать гигиену питания;</w:t>
      </w:r>
    </w:p>
    <w:p w14:paraId="046390E7" w14:textId="77777777" w:rsidR="00B62D37" w:rsidRDefault="00B62D37" w:rsidP="00B62D37">
      <w:pPr>
        <w:widowControl/>
        <w:numPr>
          <w:ilvl w:val="0"/>
          <w:numId w:val="12"/>
        </w:numPr>
        <w:shd w:val="clear" w:color="auto" w:fill="FFFFFF"/>
        <w:autoSpaceDE/>
        <w:adjustRightInd/>
        <w:ind w:left="709" w:hanging="425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ориентироваться в продуктах питания (полезные и вредные продукты, ассортимент продуктов);</w:t>
      </w:r>
    </w:p>
    <w:p w14:paraId="7ABAB2B3" w14:textId="77777777" w:rsidR="00B62D37" w:rsidRDefault="00B62D37" w:rsidP="00B62D37">
      <w:pPr>
        <w:widowControl/>
        <w:numPr>
          <w:ilvl w:val="0"/>
          <w:numId w:val="12"/>
        </w:numPr>
        <w:shd w:val="clear" w:color="auto" w:fill="FFFFFF"/>
        <w:autoSpaceDE/>
        <w:adjustRightInd/>
        <w:ind w:left="709" w:hanging="425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свой рацион и режим питания с точки зрения соответствия требованиям здорового образа жизни, с учетом собственной физической активности;</w:t>
      </w:r>
    </w:p>
    <w:p w14:paraId="6766737D" w14:textId="77777777" w:rsidR="00B62D37" w:rsidRDefault="00B62D37" w:rsidP="00B62D37">
      <w:pPr>
        <w:pStyle w:val="af4"/>
        <w:ind w:left="360"/>
        <w:rPr>
          <w:b/>
          <w:sz w:val="24"/>
          <w:szCs w:val="24"/>
        </w:rPr>
      </w:pPr>
    </w:p>
    <w:p w14:paraId="606962FE" w14:textId="77777777" w:rsidR="00B62D37" w:rsidRDefault="00B62D37" w:rsidP="00B62D37">
      <w:pPr>
        <w:pStyle w:val="5"/>
        <w:keepNext/>
        <w:keepLines/>
        <w:widowControl/>
        <w:autoSpaceDE/>
        <w:adjustRightInd/>
        <w:spacing w:before="0" w:after="0"/>
        <w:contextualSpacing/>
        <w:rPr>
          <w:rFonts w:ascii="Times New Roman" w:hAnsi="Times New Roman"/>
          <w:b w:val="0"/>
          <w:i w:val="0"/>
          <w:iCs w:val="0"/>
          <w:sz w:val="24"/>
          <w:szCs w:val="24"/>
        </w:rPr>
      </w:pPr>
      <w:r>
        <w:rPr>
          <w:rStyle w:val="af7"/>
          <w:sz w:val="24"/>
          <w:szCs w:val="24"/>
        </w:rPr>
        <w:t>Второй и третий уровни результатов « ученик получит возможность научиться»</w:t>
      </w:r>
    </w:p>
    <w:p w14:paraId="46078948" w14:textId="77777777" w:rsidR="00B62D37" w:rsidRDefault="00B62D37" w:rsidP="00B62D37">
      <w:pPr>
        <w:widowControl/>
        <w:numPr>
          <w:ilvl w:val="0"/>
          <w:numId w:val="13"/>
        </w:numPr>
        <w:shd w:val="clear" w:color="auto" w:fill="FFFFFF"/>
        <w:autoSpaceDE/>
        <w:adjustRightInd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соблюдать правила рационального питания; </w:t>
      </w:r>
    </w:p>
    <w:p w14:paraId="2A2A7549" w14:textId="77777777" w:rsidR="00B62D37" w:rsidRDefault="00B62D37" w:rsidP="00B62D37">
      <w:pPr>
        <w:widowControl/>
        <w:numPr>
          <w:ilvl w:val="0"/>
          <w:numId w:val="13"/>
        </w:numPr>
        <w:shd w:val="clear" w:color="auto" w:fill="FFFFFF"/>
        <w:autoSpaceDE/>
        <w:adjustRightInd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определять причины, вызывающие изменения в рационе питания (особенности питания в летний и зимний периоды); </w:t>
      </w:r>
    </w:p>
    <w:p w14:paraId="39E23B1A" w14:textId="77777777" w:rsidR="00B62D37" w:rsidRDefault="00B62D37" w:rsidP="00B62D37">
      <w:pPr>
        <w:widowControl/>
        <w:numPr>
          <w:ilvl w:val="0"/>
          <w:numId w:val="13"/>
        </w:numPr>
        <w:shd w:val="clear" w:color="auto" w:fill="FFFFFF"/>
        <w:autoSpaceDE/>
        <w:adjustRightInd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различать  основные группы питательных веществ – белки, жиры, углеводы, витамины и минеральные соли (функциях этих веществ в организме);</w:t>
      </w:r>
    </w:p>
    <w:p w14:paraId="37021629" w14:textId="77777777" w:rsidR="00B62D37" w:rsidRDefault="00B62D37" w:rsidP="00B62D37">
      <w:pPr>
        <w:pStyle w:val="a5"/>
        <w:numPr>
          <w:ilvl w:val="0"/>
          <w:numId w:val="13"/>
        </w:numPr>
        <w:contextualSpacing/>
        <w:jc w:val="both"/>
      </w:pPr>
      <w:r>
        <w:t xml:space="preserve">корректировать несоответствия своего рациона и режима питания с учетом границ личностной активности; </w:t>
      </w:r>
    </w:p>
    <w:p w14:paraId="6618E1D5" w14:textId="77777777" w:rsidR="00B62D37" w:rsidRDefault="00B62D37" w:rsidP="00B62D37">
      <w:pPr>
        <w:pStyle w:val="a5"/>
        <w:numPr>
          <w:ilvl w:val="0"/>
          <w:numId w:val="13"/>
        </w:numPr>
        <w:contextualSpacing/>
        <w:jc w:val="both"/>
      </w:pPr>
      <w:r>
        <w:t>самостоятельного выбора продуктов, в которых содержится наибольшее количество питательных веществ и витаминов</w:t>
      </w:r>
      <w:r>
        <w:rPr>
          <w:sz w:val="28"/>
        </w:rPr>
        <w:t xml:space="preserve">. </w:t>
      </w:r>
    </w:p>
    <w:p w14:paraId="639C9865" w14:textId="77777777" w:rsidR="00B62D37" w:rsidRDefault="00B62D37" w:rsidP="00B62D37">
      <w:pPr>
        <w:pStyle w:val="Default"/>
      </w:pPr>
    </w:p>
    <w:p w14:paraId="098F49BD" w14:textId="77777777" w:rsidR="00B62D37" w:rsidRDefault="00B62D37" w:rsidP="00B62D37">
      <w:pPr>
        <w:pStyle w:val="32"/>
        <w:tabs>
          <w:tab w:val="left" w:pos="284"/>
        </w:tabs>
        <w:spacing w:before="0"/>
        <w:jc w:val="left"/>
        <w:rPr>
          <w:b w:val="0"/>
          <w:sz w:val="24"/>
          <w:szCs w:val="24"/>
        </w:rPr>
      </w:pPr>
    </w:p>
    <w:p w14:paraId="590C927A" w14:textId="77777777" w:rsidR="00B62D37" w:rsidRDefault="00B62D37" w:rsidP="00B62D37">
      <w:pPr>
        <w:pStyle w:val="32"/>
        <w:tabs>
          <w:tab w:val="left" w:pos="284"/>
        </w:tabs>
        <w:spacing w:before="0"/>
        <w:jc w:val="left"/>
        <w:rPr>
          <w:b w:val="0"/>
          <w:sz w:val="24"/>
          <w:szCs w:val="24"/>
        </w:rPr>
      </w:pPr>
    </w:p>
    <w:p w14:paraId="525C42B6" w14:textId="77777777" w:rsidR="00B62D37" w:rsidRDefault="00B62D37" w:rsidP="00B62D37">
      <w:pPr>
        <w:pStyle w:val="32"/>
        <w:tabs>
          <w:tab w:val="left" w:pos="284"/>
        </w:tabs>
        <w:spacing w:before="0"/>
        <w:jc w:val="left"/>
        <w:rPr>
          <w:b w:val="0"/>
          <w:sz w:val="24"/>
          <w:szCs w:val="24"/>
        </w:rPr>
      </w:pPr>
    </w:p>
    <w:p w14:paraId="38782BA4" w14:textId="77777777" w:rsidR="00FC2D00" w:rsidRDefault="00FC2D00" w:rsidP="00B62D37">
      <w:pPr>
        <w:pStyle w:val="32"/>
        <w:tabs>
          <w:tab w:val="left" w:pos="284"/>
        </w:tabs>
        <w:spacing w:before="0"/>
        <w:ind w:left="720"/>
        <w:rPr>
          <w:b w:val="0"/>
          <w:sz w:val="24"/>
          <w:szCs w:val="24"/>
        </w:rPr>
      </w:pPr>
    </w:p>
    <w:p w14:paraId="752EFF27" w14:textId="77777777" w:rsidR="00B62D37" w:rsidRDefault="00B62D37" w:rsidP="00B62D37">
      <w:pPr>
        <w:pStyle w:val="32"/>
        <w:tabs>
          <w:tab w:val="left" w:pos="284"/>
        </w:tabs>
        <w:spacing w:before="0"/>
        <w:ind w:left="720"/>
        <w:rPr>
          <w:szCs w:val="28"/>
        </w:rPr>
      </w:pPr>
      <w:r>
        <w:rPr>
          <w:szCs w:val="28"/>
        </w:rPr>
        <w:lastRenderedPageBreak/>
        <w:t>Содержание программы</w:t>
      </w:r>
    </w:p>
    <w:p w14:paraId="26FF6D6F" w14:textId="77777777" w:rsidR="00B62D37" w:rsidRDefault="00B62D37" w:rsidP="00B62D37">
      <w:pPr>
        <w:shd w:val="clear" w:color="auto" w:fill="FFFFFF"/>
        <w:ind w:left="2552" w:hanging="2552"/>
        <w:contextualSpacing/>
        <w:jc w:val="center"/>
        <w:rPr>
          <w:rFonts w:eastAsia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134"/>
        <w:gridCol w:w="6486"/>
      </w:tblGrid>
      <w:tr w:rsidR="00B62D37" w14:paraId="775B15D3" w14:textId="77777777" w:rsidTr="00B62D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61550" w14:textId="77777777" w:rsidR="00B62D37" w:rsidRDefault="00B62D3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C7DAB" w14:textId="77777777" w:rsidR="00B62D37" w:rsidRDefault="00B62D3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00A1" w14:textId="77777777" w:rsidR="00B62D37" w:rsidRDefault="00B62D3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Задачи</w:t>
            </w:r>
          </w:p>
        </w:tc>
      </w:tr>
      <w:tr w:rsidR="00B62D37" w14:paraId="40298339" w14:textId="77777777" w:rsidTr="00B62D37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12AB9" w14:textId="77777777" w:rsidR="00B62D37" w:rsidRDefault="00B62D3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«Разговор о правильном питании»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0EAC7" w14:textId="77777777" w:rsidR="00B62D37" w:rsidRDefault="00B62D3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 класс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B999A" w14:textId="77777777" w:rsidR="00B62D37" w:rsidRDefault="00B62D37">
            <w:pPr>
              <w:shd w:val="clear" w:color="auto" w:fill="FFFFFF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формирование и развитие представления детей о здоровье как одной из важнейших человеческих ценностей, формирование готовности заботиться и укреплять собственное здоровье;     </w:t>
            </w:r>
          </w:p>
          <w:p w14:paraId="6FB08375" w14:textId="77777777" w:rsidR="00B62D37" w:rsidRDefault="00B62D37">
            <w:pPr>
              <w:shd w:val="clear" w:color="auto" w:fill="FFFFFF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развитие творческих способностей и кругозора у детей, их интересов и познавательной деятельности;     </w:t>
            </w:r>
          </w:p>
          <w:p w14:paraId="61B00987" w14:textId="77777777" w:rsidR="00B62D37" w:rsidRDefault="00B62D37">
            <w:pPr>
              <w:shd w:val="clear" w:color="auto" w:fill="FFFFFF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развитие коммуникативных навыков у детей, умения эффективно взаимодействовать со сверстниками и взрослыми в процессе решения проблемы;     </w:t>
            </w:r>
          </w:p>
          <w:p w14:paraId="396A5AC8" w14:textId="77777777" w:rsidR="00B62D37" w:rsidRDefault="00B62D37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eastAsia="Times New Roman"/>
                <w:sz w:val="24"/>
                <w:szCs w:val="24"/>
              </w:rPr>
              <w:t>- просвещение родителей в вопросах организации рационального питания детей.</w:t>
            </w:r>
          </w:p>
        </w:tc>
      </w:tr>
      <w:tr w:rsidR="00B62D37" w14:paraId="092825D8" w14:textId="77777777" w:rsidTr="00B62D3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BF003" w14:textId="77777777" w:rsidR="00B62D37" w:rsidRDefault="00B62D37">
            <w:pPr>
              <w:widowControl/>
              <w:autoSpaceDE/>
              <w:autoSpaceDN/>
              <w:adjustRightInd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34F72" w14:textId="77777777" w:rsidR="00B62D37" w:rsidRDefault="00B62D3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 класс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BB6A1" w14:textId="77777777" w:rsidR="00B62D37" w:rsidRDefault="00B62D37">
            <w:pPr>
              <w:shd w:val="clear" w:color="auto" w:fill="FFFFFF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формирование у школьников знаний о правилах рационального питания, их роли в сохранении и укреплении здоровья, а также готовности соблюдать эти правила;</w:t>
            </w:r>
          </w:p>
          <w:p w14:paraId="7D3A461B" w14:textId="77777777" w:rsidR="00B62D37" w:rsidRDefault="00B62D37">
            <w:pPr>
              <w:shd w:val="clear" w:color="auto" w:fill="FFFFFF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развитие коммуникативных навыков у детей, умения эффективно взаимодействовать со сверстниками и взрослыми в процессе решения проблемы;     </w:t>
            </w:r>
          </w:p>
          <w:p w14:paraId="3FA07152" w14:textId="77777777" w:rsidR="00B62D37" w:rsidRDefault="00B62D37">
            <w:pPr>
              <w:shd w:val="clear" w:color="auto" w:fill="FFFFFF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просвещение родителей в вопросах организации рационального питания детей.</w:t>
            </w:r>
          </w:p>
        </w:tc>
      </w:tr>
      <w:tr w:rsidR="00B62D37" w14:paraId="61EC94AF" w14:textId="77777777" w:rsidTr="00B62D37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074C8" w14:textId="77777777" w:rsidR="00B62D37" w:rsidRDefault="00B62D3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«Две недели в лагере здоровья»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D0808" w14:textId="77777777" w:rsidR="00B62D37" w:rsidRDefault="00B62D3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 класс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D98C" w14:textId="77777777" w:rsidR="00B62D37" w:rsidRDefault="00B62D37">
            <w:pPr>
              <w:shd w:val="clear" w:color="auto" w:fill="FFFFFF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освоение детьми практических навыков рационального питания;     </w:t>
            </w:r>
          </w:p>
          <w:p w14:paraId="07DBA402" w14:textId="77777777" w:rsidR="00B62D37" w:rsidRDefault="00B62D3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информирование детей о народных традициях, связанных с питанием и здоровьем, расширение знаний об истории и традициях своего народа, формирование чувства уважения к культуре своего народа и культуре и традициям других народов;  </w:t>
            </w:r>
          </w:p>
          <w:p w14:paraId="102F9388" w14:textId="77777777" w:rsidR="00B62D37" w:rsidRDefault="00B62D37">
            <w:pPr>
              <w:shd w:val="clear" w:color="auto" w:fill="FFFFFF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развитие коммуникативных навыков у детей, умения эффективно взаимодействовать со сверстниками и взрослыми в процессе решения проблемы;     </w:t>
            </w:r>
          </w:p>
          <w:p w14:paraId="0C3B81BB" w14:textId="77777777" w:rsidR="00B62D37" w:rsidRDefault="00B62D3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просвещение родителей в вопросах организации рационального питания детей.   </w:t>
            </w:r>
          </w:p>
        </w:tc>
      </w:tr>
      <w:tr w:rsidR="00B62D37" w14:paraId="37D2C4F3" w14:textId="77777777" w:rsidTr="00B62D3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EECA" w14:textId="77777777" w:rsidR="00B62D37" w:rsidRDefault="00B62D37">
            <w:pPr>
              <w:widowControl/>
              <w:autoSpaceDE/>
              <w:autoSpaceDN/>
              <w:adjustRightInd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5A6D5" w14:textId="77777777" w:rsidR="00B62D37" w:rsidRDefault="00B62D3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 класс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DFEFD" w14:textId="77777777" w:rsidR="00B62D37" w:rsidRDefault="00B62D37">
            <w:pPr>
              <w:shd w:val="clear" w:color="auto" w:fill="FFFFFF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формирование представления о социокультурных аспектах питания как составляющей общей культуры человека;     </w:t>
            </w:r>
          </w:p>
          <w:p w14:paraId="042BFFF0" w14:textId="77777777" w:rsidR="00B62D37" w:rsidRDefault="00B62D37">
            <w:pPr>
              <w:shd w:val="clear" w:color="auto" w:fill="FFFFFF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развитие коммуникативных навыков у детей, умения эффективно взаимодействовать со сверстниками и взрослыми в процессе решения проблемы;     </w:t>
            </w:r>
          </w:p>
          <w:p w14:paraId="27064D5E" w14:textId="77777777" w:rsidR="00B62D37" w:rsidRDefault="00B62D3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просвещение родителей в вопросах организации рационального питания детей.</w:t>
            </w:r>
          </w:p>
        </w:tc>
      </w:tr>
    </w:tbl>
    <w:p w14:paraId="2BDA61CA" w14:textId="77777777" w:rsidR="00B62D37" w:rsidRDefault="00B62D37" w:rsidP="00B62D37">
      <w:pPr>
        <w:shd w:val="clear" w:color="auto" w:fill="FFFFFF"/>
        <w:ind w:left="2552" w:hanging="2552"/>
        <w:contextualSpacing/>
        <w:rPr>
          <w:rFonts w:eastAsia="Times New Roman"/>
          <w:sz w:val="24"/>
          <w:szCs w:val="24"/>
        </w:rPr>
      </w:pPr>
    </w:p>
    <w:p w14:paraId="73E64F1B" w14:textId="77777777" w:rsidR="00B62D37" w:rsidRDefault="00B62D37" w:rsidP="00B62D37">
      <w:pPr>
        <w:pStyle w:val="Default"/>
      </w:pPr>
    </w:p>
    <w:p w14:paraId="6575BF02" w14:textId="77777777" w:rsidR="00B62D37" w:rsidRDefault="00B62D37" w:rsidP="00B62D37">
      <w:pPr>
        <w:pStyle w:val="Default"/>
      </w:pPr>
    </w:p>
    <w:p w14:paraId="712DA7D5" w14:textId="77777777" w:rsidR="00B62D37" w:rsidRDefault="00B62D37" w:rsidP="00B62D37">
      <w:pPr>
        <w:pStyle w:val="Default"/>
      </w:pPr>
    </w:p>
    <w:p w14:paraId="7F8C9D19" w14:textId="77777777" w:rsidR="00B62D37" w:rsidRDefault="00B62D37" w:rsidP="00B62D37">
      <w:pPr>
        <w:pStyle w:val="Default"/>
      </w:pPr>
    </w:p>
    <w:p w14:paraId="5073B8B3" w14:textId="77777777" w:rsidR="00B62D37" w:rsidRDefault="00B62D37" w:rsidP="00B62D37">
      <w:pPr>
        <w:pStyle w:val="Default"/>
      </w:pPr>
    </w:p>
    <w:p w14:paraId="0281852C" w14:textId="77777777" w:rsidR="00B62D37" w:rsidRDefault="00B62D37" w:rsidP="00B62D37">
      <w:pPr>
        <w:pStyle w:val="Default"/>
      </w:pPr>
    </w:p>
    <w:p w14:paraId="3DDE89CE" w14:textId="77777777" w:rsidR="00570B9D" w:rsidRDefault="00570B9D" w:rsidP="00B62D37">
      <w:pPr>
        <w:pStyle w:val="Default"/>
      </w:pPr>
    </w:p>
    <w:p w14:paraId="1D596CBF" w14:textId="77777777" w:rsidR="00570B9D" w:rsidRDefault="00570B9D" w:rsidP="00B62D37">
      <w:pPr>
        <w:pStyle w:val="Default"/>
      </w:pPr>
    </w:p>
    <w:p w14:paraId="0AAD9BC1" w14:textId="77777777" w:rsidR="00570B9D" w:rsidRDefault="00570B9D" w:rsidP="00B62D37">
      <w:pPr>
        <w:pStyle w:val="Default"/>
      </w:pPr>
    </w:p>
    <w:p w14:paraId="413CEFB7" w14:textId="77777777" w:rsidR="00B62D37" w:rsidRDefault="00B62D37" w:rsidP="00B62D37">
      <w:pPr>
        <w:pStyle w:val="Default"/>
      </w:pPr>
      <w:r>
        <w:lastRenderedPageBreak/>
        <w:t>Выполнение программы рассчитано на четырёхлетний срок обучения, 1 занятие  каждую неделю.</w:t>
      </w:r>
    </w:p>
    <w:p w14:paraId="59C50696" w14:textId="77777777" w:rsidR="00B62D37" w:rsidRDefault="00B62D37" w:rsidP="00B62D37">
      <w:pPr>
        <w:pStyle w:val="Default"/>
      </w:pPr>
      <w:r>
        <w:t xml:space="preserve"> </w:t>
      </w:r>
    </w:p>
    <w:tbl>
      <w:tblPr>
        <w:tblW w:w="9955" w:type="dxa"/>
        <w:tblInd w:w="-2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3"/>
        <w:gridCol w:w="320"/>
        <w:gridCol w:w="1283"/>
        <w:gridCol w:w="6"/>
        <w:gridCol w:w="635"/>
        <w:gridCol w:w="829"/>
        <w:gridCol w:w="239"/>
        <w:gridCol w:w="857"/>
        <w:gridCol w:w="265"/>
        <w:gridCol w:w="479"/>
        <w:gridCol w:w="1079"/>
        <w:gridCol w:w="239"/>
        <w:gridCol w:w="285"/>
        <w:gridCol w:w="1584"/>
        <w:gridCol w:w="16"/>
        <w:gridCol w:w="9"/>
        <w:gridCol w:w="37"/>
        <w:gridCol w:w="190"/>
      </w:tblGrid>
      <w:tr w:rsidR="00B62D37" w14:paraId="710AD555" w14:textId="77777777" w:rsidTr="00B62D37">
        <w:trPr>
          <w:gridAfter w:val="1"/>
          <w:wAfter w:w="190" w:type="dxa"/>
          <w:trHeight w:val="621"/>
        </w:trPr>
        <w:tc>
          <w:tcPr>
            <w:tcW w:w="16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769A90CA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</w:p>
          <w:p w14:paraId="22B18F98" w14:textId="77777777" w:rsidR="00B62D37" w:rsidRDefault="00B62D37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п⁄п </w:t>
            </w: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DE7797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</w:p>
        </w:tc>
        <w:tc>
          <w:tcPr>
            <w:tcW w:w="1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9E8644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</w:p>
          <w:p w14:paraId="7991B132" w14:textId="77777777" w:rsidR="00B62D37" w:rsidRDefault="00B62D37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класс </w:t>
            </w: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47CAD7" w14:textId="77777777" w:rsidR="00B62D37" w:rsidRDefault="00B62D37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0E3D87BB" w14:textId="77777777" w:rsidR="00B62D37" w:rsidRDefault="00B62D37">
            <w:pPr>
              <w:pStyle w:val="Default"/>
              <w:jc w:val="center"/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98CBA71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 </w:t>
            </w:r>
          </w:p>
          <w:p w14:paraId="56D97304" w14:textId="77777777" w:rsidR="00B62D37" w:rsidRDefault="00B62D37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класс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1E44DB" w14:textId="77777777" w:rsidR="00B62D37" w:rsidRDefault="00B62D37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77446EAE" w14:textId="77777777" w:rsidR="00B62D37" w:rsidRDefault="00B62D37">
            <w:pPr>
              <w:pStyle w:val="Default"/>
              <w:jc w:val="center"/>
            </w:pPr>
          </w:p>
        </w:tc>
        <w:tc>
          <w:tcPr>
            <w:tcW w:w="10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757036C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 </w:t>
            </w:r>
          </w:p>
          <w:p w14:paraId="002B039B" w14:textId="77777777" w:rsidR="00B62D37" w:rsidRDefault="00B62D37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класс </w:t>
            </w:r>
          </w:p>
        </w:tc>
        <w:tc>
          <w:tcPr>
            <w:tcW w:w="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35FBB9" w14:textId="77777777" w:rsidR="00B62D37" w:rsidRDefault="00B62D37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6B069457" w14:textId="77777777" w:rsidR="00B62D37" w:rsidRDefault="00B62D37">
            <w:pPr>
              <w:pStyle w:val="Default"/>
              <w:jc w:val="center"/>
            </w:pPr>
          </w:p>
        </w:tc>
        <w:tc>
          <w:tcPr>
            <w:tcW w:w="15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7675B54B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4 </w:t>
            </w:r>
          </w:p>
          <w:p w14:paraId="1CB8FE4D" w14:textId="77777777" w:rsidR="00B62D37" w:rsidRDefault="00B62D37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класс </w:t>
            </w:r>
          </w:p>
        </w:tc>
        <w:tc>
          <w:tcPr>
            <w:tcW w:w="25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</w:tcPr>
          <w:p w14:paraId="000093C9" w14:textId="77777777" w:rsidR="00B62D37" w:rsidRDefault="00B62D37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7" w:type="dxa"/>
          </w:tcPr>
          <w:p w14:paraId="31324842" w14:textId="77777777" w:rsidR="00B62D37" w:rsidRDefault="00B62D37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B62D37" w14:paraId="4462CDA8" w14:textId="77777777" w:rsidTr="00B62D37">
        <w:trPr>
          <w:gridAfter w:val="1"/>
          <w:wAfter w:w="190" w:type="dxa"/>
          <w:trHeight w:val="675"/>
        </w:trPr>
        <w:tc>
          <w:tcPr>
            <w:tcW w:w="1603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</w:tcPr>
          <w:p w14:paraId="47A6FED6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C8B3361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47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33EEFB3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07E6964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C9DE01E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FABC0FB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07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B172E1B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5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350A23D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584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</w:tcPr>
          <w:p w14:paraId="776CF5AB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25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199689" w14:textId="77777777" w:rsidR="00B62D37" w:rsidRDefault="00B62D3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37" w:type="dxa"/>
          </w:tcPr>
          <w:p w14:paraId="32B0D186" w14:textId="77777777" w:rsidR="00B62D37" w:rsidRDefault="00B62D37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B62D37" w14:paraId="0F962831" w14:textId="77777777" w:rsidTr="00B62D37">
        <w:trPr>
          <w:gridAfter w:val="1"/>
          <w:wAfter w:w="190" w:type="dxa"/>
          <w:trHeight w:val="125"/>
        </w:trPr>
        <w:tc>
          <w:tcPr>
            <w:tcW w:w="1603" w:type="dxa"/>
            <w:tcBorders>
              <w:left w:val="single" w:sz="4" w:space="0" w:color="auto"/>
            </w:tcBorders>
            <w:hideMark/>
          </w:tcPr>
          <w:p w14:paraId="1D7886EA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1. </w:t>
            </w:r>
          </w:p>
        </w:tc>
        <w:tc>
          <w:tcPr>
            <w:tcW w:w="160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3DC9387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Разнообразие питания </w:t>
            </w:r>
          </w:p>
          <w:p w14:paraId="301477B0" w14:textId="77777777" w:rsidR="00B62D37" w:rsidRDefault="00B62D37">
            <w:pPr>
              <w:pStyle w:val="Default"/>
              <w:jc w:val="center"/>
            </w:pPr>
          </w:p>
        </w:tc>
        <w:tc>
          <w:tcPr>
            <w:tcW w:w="1470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1C406605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 </w:t>
            </w: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D968171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122" w:type="dxa"/>
            <w:gridSpan w:val="2"/>
            <w:hideMark/>
          </w:tcPr>
          <w:p w14:paraId="41F0ABA9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 </w:t>
            </w:r>
          </w:p>
        </w:tc>
        <w:tc>
          <w:tcPr>
            <w:tcW w:w="47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8F6438B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079" w:type="dxa"/>
            <w:hideMark/>
          </w:tcPr>
          <w:p w14:paraId="2A89FA79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 </w:t>
            </w:r>
          </w:p>
        </w:tc>
        <w:tc>
          <w:tcPr>
            <w:tcW w:w="52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A5AB8AB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584" w:type="dxa"/>
            <w:hideMark/>
          </w:tcPr>
          <w:p w14:paraId="556B4140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 </w:t>
            </w:r>
          </w:p>
        </w:tc>
        <w:tc>
          <w:tcPr>
            <w:tcW w:w="2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EB318E2" w14:textId="77777777" w:rsidR="00B62D37" w:rsidRDefault="00B62D37">
            <w:pPr>
              <w:pStyle w:val="Default"/>
              <w:snapToGrid w:val="0"/>
            </w:pPr>
          </w:p>
        </w:tc>
        <w:tc>
          <w:tcPr>
            <w:tcW w:w="37" w:type="dxa"/>
          </w:tcPr>
          <w:p w14:paraId="07CE4768" w14:textId="77777777" w:rsidR="00B62D37" w:rsidRDefault="00B62D37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B62D37" w14:paraId="0F0B3663" w14:textId="77777777" w:rsidTr="00B62D37">
        <w:trPr>
          <w:gridAfter w:val="1"/>
          <w:wAfter w:w="190" w:type="dxa"/>
          <w:trHeight w:val="286"/>
        </w:trPr>
        <w:tc>
          <w:tcPr>
            <w:tcW w:w="1603" w:type="dxa"/>
            <w:tcBorders>
              <w:left w:val="single" w:sz="4" w:space="0" w:color="auto"/>
            </w:tcBorders>
            <w:hideMark/>
          </w:tcPr>
          <w:p w14:paraId="0E909740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2. </w:t>
            </w:r>
          </w:p>
        </w:tc>
        <w:tc>
          <w:tcPr>
            <w:tcW w:w="160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C07359C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Гигиена питания и приготовление пищи </w:t>
            </w:r>
          </w:p>
          <w:p w14:paraId="1BA086D4" w14:textId="77777777" w:rsidR="00B62D37" w:rsidRDefault="00B62D37">
            <w:pPr>
              <w:pStyle w:val="Default"/>
              <w:jc w:val="center"/>
            </w:pPr>
          </w:p>
        </w:tc>
        <w:tc>
          <w:tcPr>
            <w:tcW w:w="1470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78612EBB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10 </w:t>
            </w: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34AB338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122" w:type="dxa"/>
            <w:gridSpan w:val="2"/>
            <w:hideMark/>
          </w:tcPr>
          <w:p w14:paraId="23CA4BC7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12 </w:t>
            </w:r>
          </w:p>
        </w:tc>
        <w:tc>
          <w:tcPr>
            <w:tcW w:w="47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2C9E25E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079" w:type="dxa"/>
            <w:hideMark/>
          </w:tcPr>
          <w:p w14:paraId="35FDF828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12 </w:t>
            </w:r>
          </w:p>
        </w:tc>
        <w:tc>
          <w:tcPr>
            <w:tcW w:w="52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B25DF5C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584" w:type="dxa"/>
            <w:hideMark/>
          </w:tcPr>
          <w:p w14:paraId="26F6BB8B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14 </w:t>
            </w:r>
          </w:p>
        </w:tc>
        <w:tc>
          <w:tcPr>
            <w:tcW w:w="2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285855B" w14:textId="77777777" w:rsidR="00B62D37" w:rsidRDefault="00B62D37">
            <w:pPr>
              <w:pStyle w:val="Default"/>
              <w:snapToGrid w:val="0"/>
            </w:pPr>
          </w:p>
        </w:tc>
        <w:tc>
          <w:tcPr>
            <w:tcW w:w="37" w:type="dxa"/>
          </w:tcPr>
          <w:p w14:paraId="3759E74D" w14:textId="77777777" w:rsidR="00B62D37" w:rsidRDefault="00B62D37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B62D37" w14:paraId="2BEA6FCF" w14:textId="77777777" w:rsidTr="00B62D37">
        <w:trPr>
          <w:gridAfter w:val="1"/>
          <w:wAfter w:w="190" w:type="dxa"/>
          <w:trHeight w:val="125"/>
        </w:trPr>
        <w:tc>
          <w:tcPr>
            <w:tcW w:w="1603" w:type="dxa"/>
            <w:tcBorders>
              <w:left w:val="single" w:sz="4" w:space="0" w:color="auto"/>
            </w:tcBorders>
            <w:hideMark/>
          </w:tcPr>
          <w:p w14:paraId="3C323D65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3. </w:t>
            </w:r>
          </w:p>
        </w:tc>
        <w:tc>
          <w:tcPr>
            <w:tcW w:w="160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E6A25D4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Этикет </w:t>
            </w:r>
          </w:p>
          <w:p w14:paraId="793A238F" w14:textId="77777777" w:rsidR="00B62D37" w:rsidRDefault="00B62D37">
            <w:pPr>
              <w:pStyle w:val="Default"/>
              <w:jc w:val="center"/>
            </w:pPr>
          </w:p>
        </w:tc>
        <w:tc>
          <w:tcPr>
            <w:tcW w:w="1470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4673145E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8 </w:t>
            </w: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7E137E2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122" w:type="dxa"/>
            <w:gridSpan w:val="2"/>
            <w:hideMark/>
          </w:tcPr>
          <w:p w14:paraId="2629BBDC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8 </w:t>
            </w:r>
          </w:p>
        </w:tc>
        <w:tc>
          <w:tcPr>
            <w:tcW w:w="47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A18A9D6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079" w:type="dxa"/>
            <w:hideMark/>
          </w:tcPr>
          <w:p w14:paraId="0F383217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8 </w:t>
            </w:r>
          </w:p>
        </w:tc>
        <w:tc>
          <w:tcPr>
            <w:tcW w:w="52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9E64A6F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584" w:type="dxa"/>
            <w:hideMark/>
          </w:tcPr>
          <w:p w14:paraId="12C2795E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6 </w:t>
            </w:r>
          </w:p>
        </w:tc>
        <w:tc>
          <w:tcPr>
            <w:tcW w:w="2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9B6B422" w14:textId="77777777" w:rsidR="00B62D37" w:rsidRDefault="00B62D37">
            <w:pPr>
              <w:pStyle w:val="Default"/>
              <w:snapToGrid w:val="0"/>
            </w:pPr>
          </w:p>
        </w:tc>
        <w:tc>
          <w:tcPr>
            <w:tcW w:w="37" w:type="dxa"/>
          </w:tcPr>
          <w:p w14:paraId="012963E8" w14:textId="77777777" w:rsidR="00B62D37" w:rsidRDefault="00B62D37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B62D37" w14:paraId="6D2DD383" w14:textId="77777777" w:rsidTr="00B62D37">
        <w:trPr>
          <w:gridAfter w:val="1"/>
          <w:wAfter w:w="190" w:type="dxa"/>
          <w:trHeight w:val="125"/>
        </w:trPr>
        <w:tc>
          <w:tcPr>
            <w:tcW w:w="1603" w:type="dxa"/>
            <w:tcBorders>
              <w:left w:val="single" w:sz="4" w:space="0" w:color="auto"/>
            </w:tcBorders>
            <w:hideMark/>
          </w:tcPr>
          <w:p w14:paraId="5BD01856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4. </w:t>
            </w:r>
          </w:p>
        </w:tc>
        <w:tc>
          <w:tcPr>
            <w:tcW w:w="160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942932A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Рацион питания </w:t>
            </w:r>
          </w:p>
          <w:p w14:paraId="6A149469" w14:textId="77777777" w:rsidR="00B62D37" w:rsidRDefault="00B62D37">
            <w:pPr>
              <w:pStyle w:val="Default"/>
              <w:jc w:val="center"/>
            </w:pPr>
          </w:p>
        </w:tc>
        <w:tc>
          <w:tcPr>
            <w:tcW w:w="1470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328E7E66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 </w:t>
            </w: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F93EB5E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122" w:type="dxa"/>
            <w:gridSpan w:val="2"/>
            <w:hideMark/>
          </w:tcPr>
          <w:p w14:paraId="08B94699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 </w:t>
            </w:r>
          </w:p>
        </w:tc>
        <w:tc>
          <w:tcPr>
            <w:tcW w:w="47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6D62011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079" w:type="dxa"/>
            <w:hideMark/>
          </w:tcPr>
          <w:p w14:paraId="1F9906C4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 </w:t>
            </w:r>
          </w:p>
        </w:tc>
        <w:tc>
          <w:tcPr>
            <w:tcW w:w="52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CA557D5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584" w:type="dxa"/>
            <w:hideMark/>
          </w:tcPr>
          <w:p w14:paraId="7E275CEB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 </w:t>
            </w:r>
          </w:p>
        </w:tc>
        <w:tc>
          <w:tcPr>
            <w:tcW w:w="2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7249BB5" w14:textId="77777777" w:rsidR="00B62D37" w:rsidRDefault="00B62D37">
            <w:pPr>
              <w:pStyle w:val="Default"/>
              <w:snapToGrid w:val="0"/>
            </w:pPr>
          </w:p>
        </w:tc>
        <w:tc>
          <w:tcPr>
            <w:tcW w:w="37" w:type="dxa"/>
          </w:tcPr>
          <w:p w14:paraId="62763DCD" w14:textId="77777777" w:rsidR="00B62D37" w:rsidRDefault="00B62D37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B62D37" w14:paraId="718737B3" w14:textId="77777777" w:rsidTr="00B62D37">
        <w:trPr>
          <w:gridAfter w:val="1"/>
          <w:wAfter w:w="190" w:type="dxa"/>
          <w:trHeight w:val="125"/>
        </w:trPr>
        <w:tc>
          <w:tcPr>
            <w:tcW w:w="1603" w:type="dxa"/>
            <w:tcBorders>
              <w:left w:val="single" w:sz="4" w:space="0" w:color="auto"/>
            </w:tcBorders>
            <w:hideMark/>
          </w:tcPr>
          <w:p w14:paraId="121833F7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5. </w:t>
            </w:r>
          </w:p>
        </w:tc>
        <w:tc>
          <w:tcPr>
            <w:tcW w:w="160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458E4972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Из истории русской кухни. </w:t>
            </w:r>
          </w:p>
        </w:tc>
        <w:tc>
          <w:tcPr>
            <w:tcW w:w="1470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14:paraId="7EA47586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 </w:t>
            </w: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63D9117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122" w:type="dxa"/>
            <w:gridSpan w:val="2"/>
            <w:hideMark/>
          </w:tcPr>
          <w:p w14:paraId="02F3D921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4 </w:t>
            </w:r>
          </w:p>
        </w:tc>
        <w:tc>
          <w:tcPr>
            <w:tcW w:w="47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FDD7C30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079" w:type="dxa"/>
            <w:hideMark/>
          </w:tcPr>
          <w:p w14:paraId="4EF215EE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4 </w:t>
            </w:r>
          </w:p>
        </w:tc>
        <w:tc>
          <w:tcPr>
            <w:tcW w:w="52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84029CC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584" w:type="dxa"/>
            <w:hideMark/>
          </w:tcPr>
          <w:p w14:paraId="109044E3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4 </w:t>
            </w:r>
          </w:p>
        </w:tc>
        <w:tc>
          <w:tcPr>
            <w:tcW w:w="2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9AF80C6" w14:textId="77777777" w:rsidR="00B62D37" w:rsidRDefault="00B62D37">
            <w:pPr>
              <w:pStyle w:val="Default"/>
              <w:snapToGrid w:val="0"/>
            </w:pPr>
          </w:p>
        </w:tc>
        <w:tc>
          <w:tcPr>
            <w:tcW w:w="37" w:type="dxa"/>
          </w:tcPr>
          <w:p w14:paraId="2CEBEA46" w14:textId="77777777" w:rsidR="00B62D37" w:rsidRDefault="00B62D37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B62D37" w14:paraId="3A947D77" w14:textId="77777777" w:rsidTr="00B62D37">
        <w:trPr>
          <w:trHeight w:val="125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0B7AD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</w:p>
          <w:p w14:paraId="5E43462E" w14:textId="77777777" w:rsidR="00B62D37" w:rsidRDefault="00B62D37">
            <w:pPr>
              <w:pStyle w:val="Default"/>
              <w:jc w:val="center"/>
              <w:rPr>
                <w:b/>
                <w:bCs/>
              </w:rPr>
            </w:pPr>
          </w:p>
          <w:p w14:paraId="55E846EC" w14:textId="77777777" w:rsidR="00B62D37" w:rsidRDefault="00B62D37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Итого </w:t>
            </w:r>
          </w:p>
        </w:tc>
        <w:tc>
          <w:tcPr>
            <w:tcW w:w="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5C15F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28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83A18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</w:p>
          <w:p w14:paraId="43A989BA" w14:textId="77777777" w:rsidR="00B62D37" w:rsidRDefault="00B62D37">
            <w:pPr>
              <w:pStyle w:val="Default"/>
              <w:jc w:val="center"/>
              <w:rPr>
                <w:b/>
                <w:bCs/>
              </w:rPr>
            </w:pPr>
          </w:p>
          <w:p w14:paraId="5A158AB2" w14:textId="77777777" w:rsidR="00B62D37" w:rsidRDefault="00B62D37">
            <w:pPr>
              <w:pStyle w:val="Default"/>
              <w:jc w:val="center"/>
            </w:pPr>
          </w:p>
        </w:tc>
        <w:tc>
          <w:tcPr>
            <w:tcW w:w="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6BE9C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</w:p>
          <w:p w14:paraId="717B2862" w14:textId="77777777" w:rsidR="00B62D37" w:rsidRDefault="00B62D37">
            <w:pPr>
              <w:pStyle w:val="Default"/>
              <w:jc w:val="center"/>
            </w:pPr>
          </w:p>
          <w:p w14:paraId="1CC91CE8" w14:textId="77777777" w:rsidR="00B62D37" w:rsidRDefault="00B62D37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33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6B9EF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09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7F4DF" w14:textId="77777777" w:rsidR="00B62D37" w:rsidRDefault="00B62D37">
            <w:pPr>
              <w:pStyle w:val="Default"/>
              <w:snapToGrid w:val="0"/>
              <w:ind w:left="237"/>
              <w:jc w:val="center"/>
              <w:rPr>
                <w:b/>
                <w:bCs/>
              </w:rPr>
            </w:pPr>
          </w:p>
          <w:p w14:paraId="2079C9D5" w14:textId="77777777" w:rsidR="00B62D37" w:rsidRDefault="00B62D37">
            <w:pPr>
              <w:pStyle w:val="Default"/>
              <w:ind w:left="237"/>
              <w:jc w:val="center"/>
              <w:rPr>
                <w:b/>
                <w:bCs/>
              </w:rPr>
            </w:pPr>
          </w:p>
          <w:p w14:paraId="7B40BA68" w14:textId="77777777" w:rsidR="00B62D37" w:rsidRDefault="00B62D37">
            <w:pPr>
              <w:pStyle w:val="Default"/>
              <w:ind w:left="23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34 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C2A4E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55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FDC5D" w14:textId="77777777" w:rsidR="00B62D37" w:rsidRDefault="00B62D37">
            <w:pPr>
              <w:pStyle w:val="Default"/>
              <w:snapToGrid w:val="0"/>
              <w:ind w:left="432"/>
              <w:jc w:val="center"/>
              <w:rPr>
                <w:b/>
                <w:bCs/>
              </w:rPr>
            </w:pPr>
          </w:p>
          <w:p w14:paraId="2F259029" w14:textId="77777777" w:rsidR="00B62D37" w:rsidRDefault="00B62D37">
            <w:pPr>
              <w:pStyle w:val="Default"/>
              <w:ind w:left="432"/>
              <w:jc w:val="center"/>
              <w:rPr>
                <w:b/>
                <w:bCs/>
              </w:rPr>
            </w:pPr>
          </w:p>
          <w:p w14:paraId="4F184D76" w14:textId="77777777" w:rsidR="00B62D37" w:rsidRDefault="00B62D37">
            <w:pPr>
              <w:pStyle w:val="Default"/>
              <w:ind w:left="43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34 </w:t>
            </w:r>
          </w:p>
        </w:tc>
        <w:tc>
          <w:tcPr>
            <w:tcW w:w="2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0762A" w14:textId="77777777" w:rsidR="00B62D37" w:rsidRDefault="00B62D37">
            <w:pPr>
              <w:pStyle w:val="Default"/>
              <w:snapToGrid w:val="0"/>
              <w:jc w:val="center"/>
            </w:pPr>
          </w:p>
        </w:tc>
        <w:tc>
          <w:tcPr>
            <w:tcW w:w="188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22257" w14:textId="77777777" w:rsidR="00B62D37" w:rsidRDefault="00B62D37">
            <w:pPr>
              <w:pStyle w:val="Defaul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</w:p>
          <w:p w14:paraId="5C0C51D3" w14:textId="77777777" w:rsidR="00B62D37" w:rsidRDefault="00B62D37">
            <w:pPr>
              <w:pStyle w:val="Default"/>
              <w:jc w:val="center"/>
              <w:rPr>
                <w:b/>
                <w:bCs/>
              </w:rPr>
            </w:pPr>
          </w:p>
          <w:p w14:paraId="5FABECFC" w14:textId="77777777" w:rsidR="00B62D37" w:rsidRDefault="00B62D37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34 </w:t>
            </w:r>
          </w:p>
        </w:tc>
        <w:tc>
          <w:tcPr>
            <w:tcW w:w="23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F5783" w14:textId="77777777" w:rsidR="00B62D37" w:rsidRDefault="00B62D37">
            <w:pPr>
              <w:snapToGrid w:val="0"/>
              <w:rPr>
                <w:color w:val="000000"/>
                <w:sz w:val="24"/>
                <w:szCs w:val="24"/>
              </w:rPr>
            </w:pPr>
          </w:p>
          <w:p w14:paraId="1EBD1FDF" w14:textId="77777777" w:rsidR="00B62D37" w:rsidRDefault="00B62D37">
            <w:pPr>
              <w:rPr>
                <w:color w:val="000000"/>
                <w:sz w:val="24"/>
                <w:szCs w:val="24"/>
              </w:rPr>
            </w:pPr>
          </w:p>
          <w:p w14:paraId="587C7B56" w14:textId="77777777" w:rsidR="00B62D37" w:rsidRDefault="00B62D37">
            <w:pPr>
              <w:pStyle w:val="Default"/>
            </w:pPr>
          </w:p>
        </w:tc>
      </w:tr>
    </w:tbl>
    <w:p w14:paraId="6D9E154B" w14:textId="77777777" w:rsidR="00B62D37" w:rsidRDefault="00B62D37" w:rsidP="00B62D37">
      <w:pPr>
        <w:pStyle w:val="Default"/>
        <w:rPr>
          <w:b/>
          <w:bCs/>
          <w:i/>
          <w:iCs/>
        </w:rPr>
      </w:pPr>
      <w:r>
        <w:rPr>
          <w:b/>
          <w:bCs/>
          <w:i/>
          <w:iCs/>
        </w:rPr>
        <w:t xml:space="preserve">Разнообразие питания (20 ч) </w:t>
      </w:r>
    </w:p>
    <w:p w14:paraId="64A3E0FE" w14:textId="77777777" w:rsidR="00B62D37" w:rsidRDefault="00B62D37" w:rsidP="00B62D37">
      <w:pPr>
        <w:pStyle w:val="Default"/>
      </w:pPr>
      <w:r>
        <w:t xml:space="preserve">Из чего состоит наша пища. Что нужно есть в разное время года. Как правильно питаться, если занимаешься спортом. Что надо есть, если хочешь стать сильнее. Самые полезные продукты. Овощи, ягоды и фрукты – самые витаминные продукты. Где найти витамины весной? Каждому овощу своё время. Особенности национальной кухни. Конкурс проектов «Витаминная семейка». Малознакомые и редко используемые овощи и овощная зелень. Витамины. Сезонные гиповитаминозы и их профилактика. Викторина «Чипполино и его друзья». </w:t>
      </w:r>
    </w:p>
    <w:p w14:paraId="7DFB6F20" w14:textId="77777777" w:rsidR="00B62D37" w:rsidRDefault="00B62D37" w:rsidP="00B62D37">
      <w:pPr>
        <w:pStyle w:val="Default"/>
        <w:rPr>
          <w:b/>
          <w:bCs/>
          <w:i/>
          <w:iCs/>
        </w:rPr>
      </w:pPr>
      <w:r>
        <w:rPr>
          <w:b/>
          <w:bCs/>
          <w:i/>
          <w:iCs/>
        </w:rPr>
        <w:t xml:space="preserve">Гигиена питания и приготовление пищи (48 ч) </w:t>
      </w:r>
    </w:p>
    <w:p w14:paraId="31E30C52" w14:textId="77777777" w:rsidR="00B62D37" w:rsidRDefault="00B62D37" w:rsidP="00B62D3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Гигиена школьника. Здоровье – это здорово! Где и как готовят пищу. Что можно приготовить, если выбор продуктов ограничен. Продукты быстрого приготовления. Всё ли полезно, что в рот полезло. Всегда ли нужно верить рекламе? Вредные и полезные привычки в питании. Неполезные продукты: сладости, чипсы, напитки, торты. Полезные напитки. Ты – покупатель</w:t>
      </w:r>
      <w:r>
        <w:rPr>
          <w:sz w:val="24"/>
          <w:szCs w:val="24"/>
        </w:rPr>
        <w:t xml:space="preserve">. </w:t>
      </w:r>
    </w:p>
    <w:p w14:paraId="6E5C7CA1" w14:textId="77777777" w:rsidR="00B62D37" w:rsidRDefault="00B62D37" w:rsidP="00B62D37">
      <w:pPr>
        <w:pStyle w:val="Default"/>
        <w:rPr>
          <w:b/>
          <w:bCs/>
          <w:i/>
          <w:iCs/>
        </w:rPr>
      </w:pPr>
      <w:r>
        <w:rPr>
          <w:b/>
          <w:bCs/>
          <w:i/>
          <w:iCs/>
        </w:rPr>
        <w:t xml:space="preserve">Этикет (30 ч) </w:t>
      </w:r>
    </w:p>
    <w:p w14:paraId="6D261A55" w14:textId="77777777" w:rsidR="00B62D37" w:rsidRDefault="00B62D37" w:rsidP="00B62D37">
      <w:pPr>
        <w:pStyle w:val="Default"/>
      </w:pPr>
      <w:r>
        <w:t xml:space="preserve">Правила поведения в столовой. Как правильно накрыть стол. Предметы сервировки стола. Как правильно вести себя за столом. Как правильно есть. На вкус и цвет товарищей нет! Кухни разных народов. Как питались на Руси и в России? За что мы скажем поварам спасибо. Необычное кулинарное путешествие. </w:t>
      </w:r>
    </w:p>
    <w:p w14:paraId="69CD13CE" w14:textId="77777777" w:rsidR="00B62D37" w:rsidRDefault="00B62D37" w:rsidP="00B62D37">
      <w:pPr>
        <w:pStyle w:val="Default"/>
      </w:pPr>
      <w:r>
        <w:t xml:space="preserve">Правила поведения в гостях. Когда человек начал пользоваться ножом и вилкой. </w:t>
      </w:r>
    </w:p>
    <w:p w14:paraId="7B7DB972" w14:textId="77777777" w:rsidR="00B62D37" w:rsidRDefault="00B62D37" w:rsidP="00B62D37">
      <w:pPr>
        <w:pStyle w:val="Default"/>
      </w:pPr>
      <w:r>
        <w:t xml:space="preserve">Вкусные традиции моей семьи. </w:t>
      </w:r>
    </w:p>
    <w:p w14:paraId="21405509" w14:textId="77777777" w:rsidR="00B62D37" w:rsidRDefault="00B62D37" w:rsidP="00B62D37">
      <w:pPr>
        <w:pStyle w:val="Default"/>
        <w:rPr>
          <w:b/>
          <w:bCs/>
          <w:i/>
          <w:iCs/>
        </w:rPr>
      </w:pPr>
      <w:r>
        <w:rPr>
          <w:b/>
          <w:bCs/>
          <w:i/>
          <w:iCs/>
        </w:rPr>
        <w:t xml:space="preserve">Рацион питания (20 ч) </w:t>
      </w:r>
    </w:p>
    <w:p w14:paraId="3C0AEF3F" w14:textId="77777777" w:rsidR="00B62D37" w:rsidRDefault="00B62D37" w:rsidP="00B62D37">
      <w:pPr>
        <w:pStyle w:val="Default"/>
      </w:pPr>
      <w:r>
        <w:t xml:space="preserve">Молоко и молочные продукты. Блюда из зерна. Какую пищу можно Блюда из зерна. Какую пищу можно найти в лесу. Что и как приготовить из рыбы. Дары моря. Плох обед, если хлеба нет. Из чего варят кашу, и как сделать кашу вкуснее. Если хочется пить. </w:t>
      </w:r>
      <w:r>
        <w:lastRenderedPageBreak/>
        <w:t xml:space="preserve">Значение жидкости для организма человека. Бабушкины рецепты. Хлеб всему голова. Мясо и мясные блюда. Вкусные и полезные угощения. Составляем меню на день. </w:t>
      </w:r>
    </w:p>
    <w:p w14:paraId="0A89077A" w14:textId="77777777" w:rsidR="00B62D37" w:rsidRDefault="00B62D37" w:rsidP="00B62D37">
      <w:pPr>
        <w:pStyle w:val="Default"/>
        <w:rPr>
          <w:b/>
          <w:bCs/>
          <w:i/>
          <w:iCs/>
        </w:rPr>
      </w:pPr>
      <w:r>
        <w:rPr>
          <w:b/>
          <w:bCs/>
          <w:i/>
          <w:iCs/>
        </w:rPr>
        <w:t xml:space="preserve">Из истории русской кухни (17ч) </w:t>
      </w:r>
    </w:p>
    <w:p w14:paraId="45F080A7" w14:textId="77777777" w:rsidR="00B62D37" w:rsidRDefault="00B62D37" w:rsidP="00B62D37">
      <w:pPr>
        <w:pStyle w:val="Default"/>
      </w:pPr>
    </w:p>
    <w:p w14:paraId="36845C63" w14:textId="77777777" w:rsidR="00B62D37" w:rsidRDefault="00B62D37" w:rsidP="00B62D37">
      <w:pPr>
        <w:pStyle w:val="Default"/>
      </w:pPr>
      <w:r>
        <w:rPr>
          <w:b/>
          <w:bCs/>
          <w:i/>
          <w:iCs/>
        </w:rPr>
        <w:t>Знания, умения, навыки</w:t>
      </w:r>
      <w:r>
        <w:rPr>
          <w:b/>
          <w:bCs/>
        </w:rPr>
        <w:t xml:space="preserve">, </w:t>
      </w:r>
      <w:r>
        <w:t xml:space="preserve">которые формирует данная программа у младших школьников: </w:t>
      </w:r>
    </w:p>
    <w:p w14:paraId="0ED91404" w14:textId="77777777" w:rsidR="00B62D37" w:rsidRDefault="00B62D37" w:rsidP="00B62D37">
      <w:pPr>
        <w:pStyle w:val="Default"/>
      </w:pPr>
      <w:r>
        <w:t xml:space="preserve">В 1 – м классе: </w:t>
      </w:r>
    </w:p>
    <w:p w14:paraId="38E18CF5" w14:textId="77777777" w:rsidR="00B62D37" w:rsidRDefault="00B62D37" w:rsidP="00B62D37">
      <w:pPr>
        <w:pStyle w:val="Default"/>
        <w:spacing w:after="55"/>
      </w:pPr>
      <w:r>
        <w:t xml:space="preserve">знание детей о правилах и основах рационального питания, о необходимости соблюдения гигиены питания; </w:t>
      </w:r>
    </w:p>
    <w:p w14:paraId="3FE972FD" w14:textId="77777777" w:rsidR="00B62D37" w:rsidRDefault="00B62D37" w:rsidP="00B62D37">
      <w:pPr>
        <w:pStyle w:val="Default"/>
        <w:spacing w:after="55"/>
      </w:pPr>
      <w:r>
        <w:t xml:space="preserve">навыки правильного питания как составная часть здорового образа жизни; </w:t>
      </w:r>
    </w:p>
    <w:p w14:paraId="79ED2188" w14:textId="77777777" w:rsidR="00B62D37" w:rsidRDefault="00B62D37" w:rsidP="00B62D37">
      <w:pPr>
        <w:pStyle w:val="Default"/>
      </w:pPr>
      <w:r>
        <w:t xml:space="preserve">умение определять полезные продукты питания. </w:t>
      </w:r>
    </w:p>
    <w:p w14:paraId="192C6581" w14:textId="77777777" w:rsidR="00B62D37" w:rsidRDefault="00B62D37" w:rsidP="00B62D37">
      <w:pPr>
        <w:pStyle w:val="Default"/>
      </w:pPr>
      <w:r>
        <w:t xml:space="preserve">Во 2 – м классе: </w:t>
      </w:r>
    </w:p>
    <w:p w14:paraId="573ECC85" w14:textId="77777777" w:rsidR="00B62D37" w:rsidRDefault="00B62D37" w:rsidP="00B62D37">
      <w:pPr>
        <w:pStyle w:val="Default"/>
        <w:spacing w:after="57"/>
      </w:pPr>
      <w:r>
        <w:t xml:space="preserve">знание о структуре ежедневного рациона питания; </w:t>
      </w:r>
    </w:p>
    <w:p w14:paraId="1F38EF2C" w14:textId="77777777" w:rsidR="00B62D37" w:rsidRDefault="00B62D37" w:rsidP="00B62D37">
      <w:pPr>
        <w:pStyle w:val="Default"/>
        <w:spacing w:after="57"/>
      </w:pPr>
      <w:r>
        <w:t xml:space="preserve">навыки по соблюдению и выполнению гигиены питания; </w:t>
      </w:r>
    </w:p>
    <w:p w14:paraId="663C3131" w14:textId="77777777" w:rsidR="00B62D37" w:rsidRDefault="00B62D37" w:rsidP="00B62D37">
      <w:pPr>
        <w:pStyle w:val="Default"/>
      </w:pPr>
      <w:r>
        <w:t xml:space="preserve">умение самостоятельно ориентироваться в ассортименте наиболее типичных продуктов питания. </w:t>
      </w:r>
    </w:p>
    <w:p w14:paraId="2E380635" w14:textId="77777777" w:rsidR="00B62D37" w:rsidRDefault="00B62D37" w:rsidP="00B62D37">
      <w:pPr>
        <w:pStyle w:val="Default"/>
      </w:pPr>
      <w:r>
        <w:t xml:space="preserve">В 3 – м классе: </w:t>
      </w:r>
    </w:p>
    <w:p w14:paraId="3652FE30" w14:textId="77777777" w:rsidR="00B62D37" w:rsidRDefault="00B62D37" w:rsidP="00B62D37">
      <w:pPr>
        <w:pStyle w:val="Default"/>
        <w:spacing w:after="55"/>
      </w:pPr>
      <w:r>
        <w:t xml:space="preserve">знание детей об особенностях питания в летний и зимний периоды, причинах вызывающих изменение в рационе питания; </w:t>
      </w:r>
    </w:p>
    <w:p w14:paraId="28EE5699" w14:textId="77777777" w:rsidR="00B62D37" w:rsidRDefault="00B62D37" w:rsidP="00B62D37">
      <w:pPr>
        <w:pStyle w:val="Default"/>
        <w:spacing w:after="55"/>
      </w:pPr>
      <w:r>
        <w:t xml:space="preserve">навыки самостоятельной оценки своего рациона с учётом собственной физической активности; </w:t>
      </w:r>
    </w:p>
    <w:p w14:paraId="5A7CF948" w14:textId="77777777" w:rsidR="00B62D37" w:rsidRDefault="00B62D37" w:rsidP="00B62D37">
      <w:pPr>
        <w:pStyle w:val="Default"/>
      </w:pPr>
      <w:r>
        <w:t xml:space="preserve">умение самостоятельно выбирать продукты, в которых содержится наибольшее количество питательных веществ и витаминов. </w:t>
      </w:r>
    </w:p>
    <w:p w14:paraId="077426DC" w14:textId="77777777" w:rsidR="00B62D37" w:rsidRDefault="00B62D37" w:rsidP="00B62D37">
      <w:pPr>
        <w:pStyle w:val="Default"/>
      </w:pPr>
      <w:r>
        <w:t xml:space="preserve">В 4 м классе: </w:t>
      </w:r>
    </w:p>
    <w:p w14:paraId="0E038863" w14:textId="77777777" w:rsidR="00B62D37" w:rsidRDefault="00B62D37" w:rsidP="00B62D37">
      <w:pPr>
        <w:pStyle w:val="Default"/>
        <w:spacing w:after="55"/>
      </w:pPr>
      <w:r>
        <w:t xml:space="preserve">- знания детей об основных группах питательных веществ – белках, жирах, углеводах, витаминах и минеральных солях, функциях этих веществ в организме; </w:t>
      </w:r>
    </w:p>
    <w:p w14:paraId="3893F5DD" w14:textId="77777777" w:rsidR="00B62D37" w:rsidRDefault="00B62D37" w:rsidP="00B62D37">
      <w:pPr>
        <w:pStyle w:val="Default"/>
        <w:spacing w:after="55"/>
      </w:pPr>
      <w:r>
        <w:t xml:space="preserve">навыки, связанные с этикетом в области питания; </w:t>
      </w:r>
    </w:p>
    <w:p w14:paraId="1F4BE618" w14:textId="77777777" w:rsidR="00B62D37" w:rsidRDefault="00B62D37" w:rsidP="00B62D37">
      <w:pPr>
        <w:pStyle w:val="Default"/>
      </w:pPr>
      <w:r>
        <w:t xml:space="preserve">- умение самостоятельно оценивать свой рацион и режим питания с точки зрения соответствия требованиям здорового образа жизни и с учётом границ личной активности, корректировать несоответствия. </w:t>
      </w:r>
    </w:p>
    <w:p w14:paraId="3DC6F325" w14:textId="77777777" w:rsidR="00B62D37" w:rsidRDefault="00B62D37" w:rsidP="00B62D37">
      <w:pPr>
        <w:pStyle w:val="Default"/>
      </w:pPr>
      <w:r>
        <w:t xml:space="preserve">Проверка усвоения программы проводится в форме тестирования, выполнения творческих заданий. </w:t>
      </w:r>
    </w:p>
    <w:p w14:paraId="146AB6C6" w14:textId="77777777" w:rsidR="00B62D37" w:rsidRDefault="00B62D37" w:rsidP="00B62D37">
      <w:pPr>
        <w:pStyle w:val="Default"/>
        <w:spacing w:after="55"/>
        <w:jc w:val="center"/>
        <w:rPr>
          <w:b/>
          <w:bCs/>
        </w:rPr>
      </w:pPr>
      <w:r>
        <w:rPr>
          <w:b/>
          <w:bCs/>
        </w:rPr>
        <w:t>1-й год обучения</w:t>
      </w:r>
      <w:r>
        <w:tab/>
      </w:r>
    </w:p>
    <w:tbl>
      <w:tblPr>
        <w:tblW w:w="10337" w:type="dxa"/>
        <w:tblInd w:w="-23" w:type="dxa"/>
        <w:tblLayout w:type="fixed"/>
        <w:tblLook w:val="04A0" w:firstRow="1" w:lastRow="0" w:firstColumn="1" w:lastColumn="0" w:noHBand="0" w:noVBand="1"/>
      </w:tblPr>
      <w:tblGrid>
        <w:gridCol w:w="2825"/>
        <w:gridCol w:w="4536"/>
        <w:gridCol w:w="2976"/>
      </w:tblGrid>
      <w:tr w:rsidR="00B62D37" w14:paraId="43B1B523" w14:textId="77777777" w:rsidTr="00B62D37"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F285B9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00E219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Теория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EB565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</w:tc>
      </w:tr>
      <w:tr w:rsidR="00B62D37" w14:paraId="36538967" w14:textId="77777777" w:rsidTr="00B62D37"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37EEA91" w14:textId="77777777" w:rsidR="00B62D37" w:rsidRDefault="00B62D37">
            <w:pPr>
              <w:pStyle w:val="Default"/>
              <w:snapToGrid w:val="0"/>
              <w:spacing w:after="55"/>
            </w:pPr>
            <w:r>
              <w:t>1. Разнообразие питания.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F970E8" w14:textId="77777777" w:rsidR="00B62D37" w:rsidRDefault="00B62D37">
            <w:pPr>
              <w:pStyle w:val="Default"/>
              <w:snapToGrid w:val="0"/>
              <w:spacing w:after="55"/>
            </w:pPr>
            <w:r>
              <w:t xml:space="preserve">Знакомство с программой . Беседа.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D188C" w14:textId="77777777" w:rsidR="00B62D37" w:rsidRDefault="00B62D37">
            <w:pPr>
              <w:pStyle w:val="Default"/>
              <w:snapToGrid w:val="0"/>
              <w:spacing w:after="55"/>
            </w:pPr>
            <w:r>
              <w:t>Экскурсия в столовую.</w:t>
            </w:r>
          </w:p>
        </w:tc>
      </w:tr>
      <w:tr w:rsidR="00B62D37" w14:paraId="2C612D9A" w14:textId="77777777" w:rsidTr="00B62D37"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CB0664" w14:textId="77777777" w:rsidR="00B62D37" w:rsidRDefault="00B62D37">
            <w:pPr>
              <w:pStyle w:val="Default"/>
              <w:snapToGrid w:val="0"/>
              <w:spacing w:after="55"/>
            </w:pPr>
            <w:r>
              <w:t>2. Самые  полезные продукты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C0F93B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« Какие продукты полезны и необходимы  человеку». Учимся выбирать самые полезные продукты.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60A2C" w14:textId="77777777" w:rsidR="00B62D37" w:rsidRDefault="00B62D37">
            <w:pPr>
              <w:pStyle w:val="Default"/>
              <w:snapToGrid w:val="0"/>
              <w:spacing w:after="55"/>
            </w:pPr>
            <w:r>
              <w:t>Работа в тетрадях, сюжетно-ролевые игры, экскурсии в магазин.</w:t>
            </w:r>
          </w:p>
        </w:tc>
      </w:tr>
      <w:tr w:rsidR="00B62D37" w14:paraId="01DD1A2D" w14:textId="77777777" w:rsidTr="00B62D37"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1F2AEA" w14:textId="77777777" w:rsidR="00B62D37" w:rsidRDefault="00B62D37">
            <w:pPr>
              <w:pStyle w:val="Default"/>
              <w:snapToGrid w:val="0"/>
              <w:spacing w:after="55"/>
            </w:pPr>
            <w:r>
              <w:t>3. Правила питания.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BE0ECC" w14:textId="77777777" w:rsidR="00B62D37" w:rsidRDefault="00B62D37">
            <w:pPr>
              <w:pStyle w:val="Default"/>
              <w:snapToGrid w:val="0"/>
              <w:spacing w:after="55"/>
            </w:pPr>
            <w:r>
              <w:t>Формирование у школьников основных принципов гигиены питания.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AA65E" w14:textId="77777777" w:rsidR="00B62D37" w:rsidRDefault="00B62D37">
            <w:pPr>
              <w:pStyle w:val="Default"/>
              <w:snapToGrid w:val="0"/>
              <w:spacing w:after="55"/>
            </w:pPr>
            <w:r>
              <w:t>Работа в тетрадях, оформление плаката с правилами питания.</w:t>
            </w:r>
          </w:p>
        </w:tc>
      </w:tr>
      <w:tr w:rsidR="00B62D37" w14:paraId="43250B3E" w14:textId="77777777" w:rsidTr="00B62D37"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41E267" w14:textId="77777777" w:rsidR="00B62D37" w:rsidRDefault="00B62D37">
            <w:pPr>
              <w:pStyle w:val="Default"/>
              <w:snapToGrid w:val="0"/>
              <w:spacing w:after="55"/>
            </w:pPr>
            <w:r>
              <w:t>4. Режим питания.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C9749C8" w14:textId="77777777" w:rsidR="00B62D37" w:rsidRDefault="00B62D37">
            <w:pPr>
              <w:pStyle w:val="Default"/>
              <w:snapToGrid w:val="0"/>
              <w:spacing w:after="55"/>
            </w:pPr>
            <w:r>
              <w:t>Важность регулярного питания. Соблюдение режима питания.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66FA0" w14:textId="77777777" w:rsidR="00B62D37" w:rsidRDefault="00B62D37">
            <w:pPr>
              <w:pStyle w:val="Default"/>
              <w:snapToGrid w:val="0"/>
              <w:spacing w:after="55"/>
            </w:pPr>
            <w:r>
              <w:t>Сюжетно-ролевая игра, соревнование, тест, демонстрация удивительного превращения пирожка</w:t>
            </w:r>
          </w:p>
        </w:tc>
      </w:tr>
      <w:tr w:rsidR="00B62D37" w14:paraId="10B5F513" w14:textId="77777777" w:rsidTr="00B62D37"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2D1340" w14:textId="77777777" w:rsidR="00B62D37" w:rsidRDefault="00B62D37">
            <w:pPr>
              <w:pStyle w:val="Default"/>
              <w:snapToGrid w:val="0"/>
              <w:spacing w:after="55"/>
            </w:pPr>
            <w:r>
              <w:t>5. Завтрак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488B43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«Из чего варят кашу». Различные варианты завтрака.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383DA" w14:textId="77777777" w:rsidR="00B62D37" w:rsidRDefault="00B62D37">
            <w:pPr>
              <w:pStyle w:val="Default"/>
              <w:snapToGrid w:val="0"/>
              <w:spacing w:after="55"/>
            </w:pPr>
            <w:r>
              <w:t>Игры, конкурсы, викторины. Составление меню завтрака.</w:t>
            </w:r>
          </w:p>
        </w:tc>
      </w:tr>
      <w:tr w:rsidR="00B62D37" w14:paraId="7133592B" w14:textId="77777777" w:rsidTr="00B62D37"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879A31" w14:textId="77777777" w:rsidR="00B62D37" w:rsidRDefault="00B62D37">
            <w:pPr>
              <w:pStyle w:val="Default"/>
              <w:snapToGrid w:val="0"/>
              <w:spacing w:after="55"/>
            </w:pPr>
            <w:r>
              <w:t xml:space="preserve">6. Роль хлеба в питании </w:t>
            </w:r>
            <w:r>
              <w:lastRenderedPageBreak/>
              <w:t>детей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331DCD" w14:textId="77777777" w:rsidR="00B62D37" w:rsidRDefault="00B62D37">
            <w:pPr>
              <w:pStyle w:val="Default"/>
              <w:snapToGrid w:val="0"/>
              <w:spacing w:after="55"/>
            </w:pPr>
            <w:r>
              <w:lastRenderedPageBreak/>
              <w:t xml:space="preserve">Беседа «Плох обед, если хлеба </w:t>
            </w:r>
            <w:r>
              <w:lastRenderedPageBreak/>
              <w:t>нет».Рацион питания,обед.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AE656" w14:textId="77777777" w:rsidR="00B62D37" w:rsidRDefault="00B62D37">
            <w:pPr>
              <w:pStyle w:val="Default"/>
              <w:snapToGrid w:val="0"/>
              <w:spacing w:after="55"/>
            </w:pPr>
            <w:r>
              <w:lastRenderedPageBreak/>
              <w:t xml:space="preserve">Игры, викторины, </w:t>
            </w:r>
            <w:r>
              <w:lastRenderedPageBreak/>
              <w:t>конкурсы. Составление меню обеда.</w:t>
            </w:r>
          </w:p>
        </w:tc>
      </w:tr>
      <w:tr w:rsidR="00B62D37" w14:paraId="477131ED" w14:textId="77777777" w:rsidTr="00B62D37"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F0AC5F" w14:textId="77777777" w:rsidR="00B62D37" w:rsidRDefault="00B62D37">
            <w:pPr>
              <w:pStyle w:val="Default"/>
              <w:snapToGrid w:val="0"/>
              <w:spacing w:after="55"/>
            </w:pPr>
            <w:r>
              <w:lastRenderedPageBreak/>
              <w:t>7. Проектная деятельность.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11AC21" w14:textId="77777777" w:rsidR="00B62D37" w:rsidRDefault="00B62D37">
            <w:pPr>
              <w:pStyle w:val="Default"/>
              <w:snapToGrid w:val="0"/>
              <w:spacing w:after="55"/>
            </w:pPr>
            <w:r>
              <w:t>Определение тем и целей проекта, формы организации, разработка плана проекта.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52BE2" w14:textId="77777777" w:rsidR="00B62D37" w:rsidRDefault="00B62D37">
            <w:pPr>
              <w:pStyle w:val="Default"/>
              <w:snapToGrid w:val="0"/>
              <w:spacing w:after="55"/>
            </w:pPr>
            <w:r>
              <w:t>Выполнение проектов по теме «Плох обед, если хлеба нет».</w:t>
            </w:r>
          </w:p>
        </w:tc>
      </w:tr>
      <w:tr w:rsidR="00B62D37" w14:paraId="35368A59" w14:textId="77777777" w:rsidTr="00B62D37"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95389C" w14:textId="77777777" w:rsidR="00B62D37" w:rsidRDefault="00B62D37">
            <w:pPr>
              <w:pStyle w:val="Default"/>
              <w:snapToGrid w:val="0"/>
              <w:spacing w:after="55"/>
            </w:pPr>
            <w:r>
              <w:t>8. Подведение итогов работы.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A9A338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7806B" w14:textId="77777777" w:rsidR="00B62D37" w:rsidRDefault="00B62D37">
            <w:pPr>
              <w:pStyle w:val="Default"/>
              <w:snapToGrid w:val="0"/>
              <w:spacing w:after="55"/>
            </w:pPr>
            <w:r>
              <w:t>Творческий отчет вместе с родителями.</w:t>
            </w:r>
          </w:p>
        </w:tc>
      </w:tr>
    </w:tbl>
    <w:p w14:paraId="08664D61" w14:textId="77777777" w:rsidR="00B62D37" w:rsidRDefault="00B62D37" w:rsidP="00B62D37">
      <w:pPr>
        <w:pStyle w:val="Default"/>
        <w:spacing w:after="55"/>
      </w:pPr>
    </w:p>
    <w:p w14:paraId="57B33BEF" w14:textId="77777777" w:rsidR="00B62D37" w:rsidRDefault="00B62D37" w:rsidP="00B62D37">
      <w:pPr>
        <w:pStyle w:val="Default"/>
        <w:spacing w:after="55"/>
        <w:rPr>
          <w:b/>
        </w:rPr>
      </w:pPr>
    </w:p>
    <w:p w14:paraId="120F146C" w14:textId="77777777" w:rsidR="00B62D37" w:rsidRDefault="00B62D37" w:rsidP="00B62D37">
      <w:pPr>
        <w:pStyle w:val="Default"/>
        <w:spacing w:after="55"/>
        <w:jc w:val="center"/>
        <w:rPr>
          <w:b/>
        </w:rPr>
      </w:pPr>
    </w:p>
    <w:p w14:paraId="678F297B" w14:textId="77777777" w:rsidR="00B62D37" w:rsidRDefault="00B62D37" w:rsidP="00B62D37">
      <w:pPr>
        <w:pStyle w:val="Default"/>
        <w:spacing w:after="55"/>
        <w:jc w:val="center"/>
        <w:rPr>
          <w:b/>
        </w:rPr>
      </w:pPr>
    </w:p>
    <w:p w14:paraId="7A374100" w14:textId="77777777" w:rsidR="00B62D37" w:rsidRDefault="00B62D37" w:rsidP="00B62D37">
      <w:pPr>
        <w:pStyle w:val="Default"/>
        <w:spacing w:after="55"/>
        <w:jc w:val="center"/>
        <w:rPr>
          <w:b/>
        </w:rPr>
      </w:pPr>
    </w:p>
    <w:p w14:paraId="34C59DBA" w14:textId="77777777" w:rsidR="00B62D37" w:rsidRDefault="00B62D37" w:rsidP="00B62D37">
      <w:pPr>
        <w:pStyle w:val="Default"/>
        <w:spacing w:after="55"/>
        <w:jc w:val="center"/>
        <w:rPr>
          <w:b/>
        </w:rPr>
      </w:pPr>
    </w:p>
    <w:p w14:paraId="1C40C4CF" w14:textId="77777777" w:rsidR="00B62D37" w:rsidRDefault="00B62D37" w:rsidP="00B62D37">
      <w:pPr>
        <w:pStyle w:val="Default"/>
        <w:spacing w:after="55"/>
        <w:jc w:val="center"/>
        <w:rPr>
          <w:b/>
        </w:rPr>
      </w:pPr>
    </w:p>
    <w:p w14:paraId="7BCB03AD" w14:textId="77777777" w:rsidR="00B62D37" w:rsidRDefault="00B62D37" w:rsidP="00B62D37">
      <w:pPr>
        <w:pStyle w:val="Default"/>
        <w:spacing w:after="55"/>
        <w:jc w:val="center"/>
        <w:rPr>
          <w:b/>
        </w:rPr>
      </w:pPr>
    </w:p>
    <w:p w14:paraId="3658F2D1" w14:textId="77777777" w:rsidR="00B62D37" w:rsidRDefault="00B62D37" w:rsidP="00B62D37">
      <w:pPr>
        <w:pStyle w:val="Default"/>
        <w:spacing w:after="55"/>
        <w:jc w:val="center"/>
        <w:rPr>
          <w:b/>
        </w:rPr>
      </w:pPr>
    </w:p>
    <w:p w14:paraId="0D681638" w14:textId="77777777" w:rsidR="00B62D37" w:rsidRDefault="00B62D37" w:rsidP="00B62D37">
      <w:pPr>
        <w:pStyle w:val="Default"/>
        <w:spacing w:after="55"/>
        <w:jc w:val="center"/>
        <w:rPr>
          <w:b/>
        </w:rPr>
      </w:pPr>
    </w:p>
    <w:p w14:paraId="6D291119" w14:textId="77777777" w:rsidR="00B62D37" w:rsidRDefault="00B62D37" w:rsidP="00B62D37">
      <w:pPr>
        <w:pStyle w:val="Default"/>
        <w:spacing w:after="55"/>
        <w:jc w:val="center"/>
        <w:rPr>
          <w:b/>
        </w:rPr>
      </w:pPr>
    </w:p>
    <w:p w14:paraId="5B81D31B" w14:textId="77777777" w:rsidR="00B62D37" w:rsidRDefault="00B62D37" w:rsidP="00B62D37">
      <w:pPr>
        <w:pStyle w:val="Default"/>
        <w:spacing w:after="55"/>
        <w:jc w:val="center"/>
        <w:rPr>
          <w:b/>
        </w:rPr>
      </w:pPr>
    </w:p>
    <w:p w14:paraId="1E8CA9B9" w14:textId="77777777" w:rsidR="00FC2D00" w:rsidRDefault="00FC2D00" w:rsidP="00B62D37">
      <w:pPr>
        <w:pStyle w:val="Default"/>
        <w:spacing w:after="55"/>
        <w:jc w:val="center"/>
        <w:rPr>
          <w:b/>
        </w:rPr>
      </w:pPr>
    </w:p>
    <w:p w14:paraId="1557DBCD" w14:textId="77777777" w:rsidR="00FC2D00" w:rsidRDefault="00FC2D00" w:rsidP="00B62D37">
      <w:pPr>
        <w:pStyle w:val="Default"/>
        <w:spacing w:after="55"/>
        <w:jc w:val="center"/>
        <w:rPr>
          <w:b/>
        </w:rPr>
      </w:pPr>
    </w:p>
    <w:p w14:paraId="669806C9" w14:textId="77777777" w:rsidR="00B62D37" w:rsidRPr="00FC2D00" w:rsidRDefault="00B62D37" w:rsidP="00FC2D00">
      <w:pPr>
        <w:pStyle w:val="Default"/>
        <w:spacing w:after="55"/>
        <w:jc w:val="center"/>
        <w:rPr>
          <w:b/>
        </w:rPr>
      </w:pPr>
      <w:r>
        <w:br w:type="page"/>
      </w:r>
    </w:p>
    <w:tbl>
      <w:tblPr>
        <w:tblpPr w:leftFromText="180" w:rightFromText="180" w:horzAnchor="margin" w:tblpY="1620"/>
        <w:tblW w:w="0" w:type="auto"/>
        <w:tblLayout w:type="fixed"/>
        <w:tblLook w:val="04A0" w:firstRow="1" w:lastRow="0" w:firstColumn="1" w:lastColumn="0" w:noHBand="0" w:noVBand="1"/>
      </w:tblPr>
      <w:tblGrid>
        <w:gridCol w:w="685"/>
        <w:gridCol w:w="5387"/>
        <w:gridCol w:w="992"/>
        <w:gridCol w:w="1134"/>
        <w:gridCol w:w="1129"/>
      </w:tblGrid>
      <w:tr w:rsidR="00B62D37" w14:paraId="2C93B637" w14:textId="77777777" w:rsidTr="00FC2D00">
        <w:trPr>
          <w:trHeight w:val="435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493983" w14:textId="77777777" w:rsidR="00B62D37" w:rsidRDefault="00B62D37" w:rsidP="00FC2D00">
            <w:pPr>
              <w:tabs>
                <w:tab w:val="left" w:pos="9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№</w:t>
            </w:r>
          </w:p>
          <w:p w14:paraId="21305765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957A75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Наименование темы занятий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87C042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5E77114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  <w:p w14:paraId="2AE9E296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A6518E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Дата по факту</w:t>
            </w:r>
          </w:p>
        </w:tc>
      </w:tr>
      <w:tr w:rsidR="00B62D37" w14:paraId="10A012E9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C21899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367D65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Вводное занятие.. Если хочешь быть здоров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758766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ED8299F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C1A33D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3DA6AEF8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022D83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98F59F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Из чего состоит наша пища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513B858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093CACF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D81B93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313FD85C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9339DC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1F77A0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Полезные и вредные привычки питания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3D12A3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500C512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94EC74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6D127E85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95C206E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4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550216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Самые полезные продукты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3DF602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A1399C6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FEFBE6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105305D3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98C9798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5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A095FC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Как правильно есть(гигиена питания)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A6B073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DCC05B2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032FF1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7E684254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1317E3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6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884E0F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Удивительное превращение пирожка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27732E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77AB4D5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781271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6CC423C4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C58316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7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428C21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Твой режим питания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069D1C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0C63FAF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85EC39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514513ED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9D06F9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8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21402C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Из чего варят каши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A796ED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855CBC0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7673CB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2E16B4AE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1A5B90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3795CE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Как сделать кашу вкусной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77AC84A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62B186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413839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1CBCCB98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1E461C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10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748446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Плох обед, коли хлеба нет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03650C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6483B54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18C14F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21DC9694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DB3C2C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11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A00F12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Хлеб всему голова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6EEA05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714C2C5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80CA46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698F670C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89799F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12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0B88AE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 xml:space="preserve">Полдник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C872C5D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8BDCBA0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396974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51973D44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712461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13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8D8218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Время есть булочки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C498EE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2B9D81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463CCB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69D9BFC1" w14:textId="77777777" w:rsidTr="00FC2D00">
        <w:trPr>
          <w:trHeight w:val="352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164DEB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14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B7FFA6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Пора ужинать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D73D86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1601CB1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397210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6898B731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9E3730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15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B811BE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Почему полезно есть рыбу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8D6FAD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2022EE3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CDC202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0F00350E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B8C54B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16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7596B3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Мясо и мясные блюда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2343AB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1E7CD84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C404FD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77F9746F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6001715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17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822E90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Где найти витамины зимой и весной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410B0D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F51C92A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9F291F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0DB09076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F4AEED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18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0E78374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Всякому овощу – свое время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AACC51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F6CE45E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81B2AD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05248713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A2AAC6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19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7E58B5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Как утолить жажду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1DC504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31BD2D7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7463C6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5FF49E2C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5EA17E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20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664473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Что надо есть ,если хочешь стать сильнее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05CDC46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57B43DE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E77EB5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22367934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64F592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21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2DB7FC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Что надо есть, если хочешь стать сильнее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F7FF23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303AB38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CC6474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00E5D8CE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ED4892C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22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9F292F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На вкус и цвет товарищей нет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FBE5DD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8AE1771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C620D2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68BD1C88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BB1960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23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C936BF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Овощи, ягоды и фрукты – витаминные продукты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45E536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E772412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AF8CE6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7F706418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FC8A76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24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58B0C7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Овощи, ягоды и фрукты – витаминные продукты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8288F3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3CCB722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9A59B6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558278C9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BCE9C7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25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6130EB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Каждому овощу – свое время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9E4EA3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63B7D96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4DAA14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7C639D6B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60A7B8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26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0EE927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Народные праздники, их меню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13568F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7EC7A2C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17DC1A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0A490D2C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9B191F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27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1F687F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Народные праздники, их меню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F88662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1484AEC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6F1A19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2EDF5DED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8B0D87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28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92C4E5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Как правильно накрыть стол.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98384C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3B46A71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6438AE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026869AB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232A75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29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20B0C8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Когда человек начал пользоваться вилкой и ножом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B2AC02B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321B37D2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39330D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10B8875E" w14:textId="77777777" w:rsidTr="00FC2D00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AA86D4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30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037EAE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Щи да каша – пища наша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1FE04E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1ECFD5B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BC070EA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29544F6E" w14:textId="77777777" w:rsidTr="00FC2D00">
        <w:trPr>
          <w:trHeight w:val="270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2DEA22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31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7BCAAF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Что готовили наши прабабушки.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61B551E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D4CEB" w14:textId="77777777" w:rsidR="00B62D37" w:rsidRDefault="00B62D37" w:rsidP="00FC2D00">
            <w:pPr>
              <w:widowControl/>
              <w:autoSpaceDE/>
              <w:autoSpaceDN/>
              <w:adjustRightInd/>
              <w:rPr>
                <w:rFonts w:eastAsia="Arial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9CB83A" w14:textId="77777777" w:rsidR="00B62D37" w:rsidRDefault="00B62D37" w:rsidP="00FC2D00">
            <w:pPr>
              <w:widowControl/>
              <w:autoSpaceDE/>
              <w:autoSpaceDN/>
              <w:adjustRightInd/>
              <w:rPr>
                <w:rFonts w:eastAsia="Arial"/>
                <w:b/>
                <w:color w:val="000000"/>
                <w:sz w:val="24"/>
                <w:szCs w:val="24"/>
                <w:lang w:eastAsia="ar-SA"/>
              </w:rPr>
            </w:pPr>
          </w:p>
        </w:tc>
      </w:tr>
      <w:tr w:rsidR="00B62D37" w14:paraId="5367D8D7" w14:textId="77777777" w:rsidTr="00FC2D00">
        <w:trPr>
          <w:trHeight w:val="555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77F7F1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32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6FAF3E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Игра «Здоровое питание – отличное настроение»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A2BD6F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04A11FB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4A0AF09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</w:p>
        </w:tc>
      </w:tr>
      <w:tr w:rsidR="00B62D37" w14:paraId="47687464" w14:textId="77777777" w:rsidTr="00FC2D00">
        <w:trPr>
          <w:trHeight w:val="555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F69196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33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3C0D64" w14:textId="77777777" w:rsidR="00B62D37" w:rsidRDefault="00B62D37" w:rsidP="00FC2D00">
            <w:pPr>
              <w:pStyle w:val="Default"/>
              <w:snapToGrid w:val="0"/>
              <w:spacing w:after="55"/>
            </w:pPr>
            <w:r>
              <w:t>Подведение итогов.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DAB6BB" w14:textId="77777777" w:rsidR="00B62D37" w:rsidRDefault="00B62D37" w:rsidP="00FC2D00">
            <w:pPr>
              <w:pStyle w:val="Default"/>
              <w:snapToGrid w:val="0"/>
              <w:spacing w:after="55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A0F215" w14:textId="77777777" w:rsidR="00B62D37" w:rsidRDefault="00B62D37" w:rsidP="00FC2D00">
            <w:pPr>
              <w:widowControl/>
              <w:autoSpaceDE/>
              <w:autoSpaceDN/>
              <w:adjustRightInd/>
              <w:rPr>
                <w:rFonts w:eastAsia="Arial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73FAC7" w14:textId="77777777" w:rsidR="00B62D37" w:rsidRDefault="00B62D37" w:rsidP="00FC2D00">
            <w:pPr>
              <w:widowControl/>
              <w:autoSpaceDE/>
              <w:autoSpaceDN/>
              <w:adjustRightInd/>
              <w:rPr>
                <w:rFonts w:eastAsia="Arial"/>
                <w:b/>
                <w:color w:val="000000"/>
                <w:sz w:val="24"/>
                <w:szCs w:val="24"/>
                <w:lang w:eastAsia="ar-SA"/>
              </w:rPr>
            </w:pPr>
          </w:p>
        </w:tc>
      </w:tr>
    </w:tbl>
    <w:p w14:paraId="0D4600D7" w14:textId="77777777" w:rsidR="00FC2D00" w:rsidRDefault="00FC2D00" w:rsidP="00FC2D00">
      <w:pPr>
        <w:pStyle w:val="Default"/>
        <w:spacing w:after="55"/>
        <w:jc w:val="center"/>
        <w:rPr>
          <w:b/>
        </w:rPr>
      </w:pPr>
      <w:r>
        <w:rPr>
          <w:b/>
        </w:rPr>
        <w:t>Календарно-тематическое планирование программы «Разговор о правильном питании»</w:t>
      </w:r>
    </w:p>
    <w:p w14:paraId="519AE9C8" w14:textId="77777777" w:rsidR="00FC2D00" w:rsidRDefault="00FC2D00" w:rsidP="00FC2D00">
      <w:pPr>
        <w:pStyle w:val="Default"/>
        <w:spacing w:after="55"/>
        <w:jc w:val="center"/>
      </w:pPr>
      <w:r>
        <w:rPr>
          <w:b/>
        </w:rPr>
        <w:t>1-й год обучения</w:t>
      </w:r>
    </w:p>
    <w:p w14:paraId="3F0787E8" w14:textId="77777777" w:rsidR="00FC2D00" w:rsidRDefault="00FC2D00" w:rsidP="00B62D37">
      <w:pPr>
        <w:pStyle w:val="Default"/>
        <w:spacing w:after="55"/>
      </w:pPr>
    </w:p>
    <w:p w14:paraId="1EF5987D" w14:textId="77777777" w:rsidR="00FC2D00" w:rsidRDefault="00FC2D00" w:rsidP="00B62D37">
      <w:pPr>
        <w:pStyle w:val="Default"/>
        <w:spacing w:after="55"/>
      </w:pPr>
    </w:p>
    <w:p w14:paraId="4EE7B8A5" w14:textId="77777777" w:rsidR="00FC2D00" w:rsidRDefault="00FC2D00" w:rsidP="00B62D37">
      <w:pPr>
        <w:pStyle w:val="Default"/>
        <w:spacing w:after="55"/>
      </w:pPr>
    </w:p>
    <w:p w14:paraId="2AA3657D" w14:textId="77777777" w:rsidR="00FC2D00" w:rsidRDefault="00FC2D00" w:rsidP="00B62D37">
      <w:pPr>
        <w:pStyle w:val="Default"/>
        <w:spacing w:after="55"/>
      </w:pPr>
    </w:p>
    <w:p w14:paraId="59793431" w14:textId="77777777" w:rsidR="00B62D37" w:rsidRDefault="00B62D37" w:rsidP="00B62D37">
      <w:pPr>
        <w:pStyle w:val="Default"/>
        <w:spacing w:after="55"/>
        <w:rPr>
          <w:b/>
          <w:bCs/>
        </w:rPr>
      </w:pPr>
      <w:r>
        <w:rPr>
          <w:b/>
          <w:bCs/>
        </w:rPr>
        <w:t>Предполагаемые результаты 1-го года обучения.</w:t>
      </w:r>
    </w:p>
    <w:p w14:paraId="19D41618" w14:textId="77777777" w:rsidR="00B62D37" w:rsidRDefault="00B62D37" w:rsidP="00B62D37">
      <w:pPr>
        <w:pStyle w:val="Default"/>
        <w:spacing w:after="55"/>
      </w:pPr>
      <w:r>
        <w:t>Ученики должны знать:</w:t>
      </w:r>
    </w:p>
    <w:p w14:paraId="78604579" w14:textId="77777777" w:rsidR="00B62D37" w:rsidRDefault="00B62D37" w:rsidP="00B62D37">
      <w:pPr>
        <w:pStyle w:val="Default"/>
        <w:spacing w:after="55"/>
      </w:pPr>
      <w:r>
        <w:t>- полезные продукты;</w:t>
      </w:r>
    </w:p>
    <w:p w14:paraId="205619FC" w14:textId="77777777" w:rsidR="00B62D37" w:rsidRDefault="00B62D37" w:rsidP="00B62D37">
      <w:pPr>
        <w:pStyle w:val="Default"/>
        <w:spacing w:after="55"/>
      </w:pPr>
      <w:r>
        <w:t>- правила этикета;</w:t>
      </w:r>
    </w:p>
    <w:p w14:paraId="222FA919" w14:textId="77777777" w:rsidR="00B62D37" w:rsidRDefault="00B62D37" w:rsidP="00B62D37">
      <w:pPr>
        <w:pStyle w:val="Default"/>
        <w:spacing w:after="55"/>
      </w:pPr>
      <w:r>
        <w:t>- роль правильного питания в здоровом образе жизни.</w:t>
      </w:r>
    </w:p>
    <w:p w14:paraId="1976E1AD" w14:textId="77777777" w:rsidR="00B62D37" w:rsidRDefault="00B62D37" w:rsidP="00B62D37">
      <w:pPr>
        <w:pStyle w:val="Default"/>
        <w:spacing w:after="55"/>
      </w:pPr>
      <w:r>
        <w:t>После первого года обучения ученики должны уметь:</w:t>
      </w:r>
    </w:p>
    <w:p w14:paraId="00BC692B" w14:textId="77777777" w:rsidR="00B62D37" w:rsidRDefault="00B62D37" w:rsidP="00B62D37">
      <w:pPr>
        <w:pStyle w:val="Default"/>
        <w:spacing w:after="55"/>
      </w:pPr>
      <w:r>
        <w:t>- соблюдать режим дня</w:t>
      </w:r>
    </w:p>
    <w:p w14:paraId="571B3664" w14:textId="77777777" w:rsidR="00B62D37" w:rsidRDefault="00B62D37" w:rsidP="00B62D37">
      <w:pPr>
        <w:pStyle w:val="Default"/>
        <w:spacing w:after="55"/>
      </w:pPr>
      <w:r>
        <w:t>- выполнять  правила правильного питания;</w:t>
      </w:r>
    </w:p>
    <w:p w14:paraId="4A0274C4" w14:textId="77777777" w:rsidR="00B62D37" w:rsidRDefault="00B62D37" w:rsidP="00B62D37">
      <w:pPr>
        <w:pStyle w:val="Default"/>
        <w:spacing w:after="55"/>
      </w:pPr>
      <w:r>
        <w:t>- выбирать в рацион питания полезные продукты</w:t>
      </w:r>
    </w:p>
    <w:p w14:paraId="5B4671B9" w14:textId="77777777" w:rsidR="00B62D37" w:rsidRDefault="00B62D37" w:rsidP="00B62D37">
      <w:pPr>
        <w:pStyle w:val="Default"/>
        <w:spacing w:after="55"/>
        <w:jc w:val="center"/>
        <w:rPr>
          <w:b/>
        </w:rPr>
      </w:pPr>
    </w:p>
    <w:p w14:paraId="38859CFA" w14:textId="77777777" w:rsidR="00B62D37" w:rsidRDefault="00B62D37" w:rsidP="00B62D37">
      <w:pPr>
        <w:pStyle w:val="Default"/>
        <w:spacing w:after="55"/>
        <w:jc w:val="center"/>
        <w:rPr>
          <w:b/>
        </w:rPr>
      </w:pPr>
      <w:r>
        <w:rPr>
          <w:b/>
        </w:rPr>
        <w:t>2-й год обучения</w:t>
      </w:r>
    </w:p>
    <w:p w14:paraId="78E3E355" w14:textId="77777777" w:rsidR="00B62D37" w:rsidRDefault="00B62D37" w:rsidP="00B62D37">
      <w:pPr>
        <w:pStyle w:val="Default"/>
        <w:spacing w:after="55"/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087"/>
        <w:gridCol w:w="3261"/>
        <w:gridCol w:w="2976"/>
      </w:tblGrid>
      <w:tr w:rsidR="00B62D37" w14:paraId="0E6138F4" w14:textId="77777777" w:rsidTr="00B62D37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951CC7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7DE385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Теория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E4E5E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</w:tc>
      </w:tr>
      <w:tr w:rsidR="00B62D37" w14:paraId="75B4DB0A" w14:textId="77777777" w:rsidTr="00B62D37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D2A316" w14:textId="77777777" w:rsidR="00B62D37" w:rsidRDefault="00B62D37">
            <w:pPr>
              <w:pStyle w:val="Default"/>
              <w:snapToGrid w:val="0"/>
              <w:spacing w:after="55"/>
            </w:pPr>
            <w:r>
              <w:t>1. Вводное занятие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5C7508B" w14:textId="77777777" w:rsidR="00B62D37" w:rsidRDefault="00B62D37">
            <w:pPr>
              <w:pStyle w:val="Default"/>
              <w:snapToGrid w:val="0"/>
              <w:spacing w:after="55"/>
            </w:pPr>
            <w:r>
              <w:t>Повторение правил питания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69BE42" w14:textId="77777777" w:rsidR="00B62D37" w:rsidRDefault="00B62D37">
            <w:pPr>
              <w:pStyle w:val="Default"/>
              <w:snapToGrid w:val="0"/>
              <w:spacing w:after="55"/>
            </w:pPr>
            <w:r>
              <w:t>Ролевые игры</w:t>
            </w:r>
          </w:p>
        </w:tc>
      </w:tr>
      <w:tr w:rsidR="00B62D37" w14:paraId="75160FDD" w14:textId="77777777" w:rsidTr="00B62D37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441282" w14:textId="77777777" w:rsidR="00B62D37" w:rsidRDefault="00B62D37">
            <w:pPr>
              <w:pStyle w:val="Default"/>
              <w:snapToGrid w:val="0"/>
              <w:spacing w:after="55"/>
            </w:pPr>
            <w:r>
              <w:t>2. Путешествие по улице «Правильного питания».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C86D313" w14:textId="77777777" w:rsidR="00B62D37" w:rsidRDefault="00B62D37">
            <w:pPr>
              <w:pStyle w:val="Default"/>
              <w:snapToGrid w:val="0"/>
              <w:spacing w:after="55"/>
            </w:pPr>
            <w:r>
              <w:t>Знакомство с вариантами полдника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C758B" w14:textId="77777777" w:rsidR="00B62D37" w:rsidRDefault="00B62D37">
            <w:pPr>
              <w:pStyle w:val="Default"/>
              <w:snapToGrid w:val="0"/>
              <w:spacing w:after="55"/>
            </w:pPr>
            <w:r>
              <w:t>Игра, викторины</w:t>
            </w:r>
          </w:p>
        </w:tc>
      </w:tr>
      <w:tr w:rsidR="00B62D37" w14:paraId="46E80AB6" w14:textId="77777777" w:rsidTr="00B62D37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6B7E3B" w14:textId="77777777" w:rsidR="00B62D37" w:rsidRDefault="00B62D37">
            <w:pPr>
              <w:pStyle w:val="Default"/>
              <w:snapToGrid w:val="0"/>
              <w:spacing w:after="55"/>
            </w:pPr>
            <w:r>
              <w:t>3. Молоко и молочные продукты.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D67B78" w14:textId="77777777" w:rsidR="00B62D37" w:rsidRDefault="00B62D37">
            <w:pPr>
              <w:pStyle w:val="Default"/>
              <w:snapToGrid w:val="0"/>
              <w:spacing w:after="55"/>
            </w:pPr>
            <w:r>
              <w:t xml:space="preserve"> Значение молока и молочных продуктов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B82DD" w14:textId="77777777" w:rsidR="00B62D37" w:rsidRDefault="00B62D37">
            <w:pPr>
              <w:pStyle w:val="Default"/>
              <w:snapToGrid w:val="0"/>
              <w:spacing w:after="55"/>
            </w:pPr>
            <w:r>
              <w:t>Работа в тетрадях, составление меню.Конкурс-викторина</w:t>
            </w:r>
          </w:p>
        </w:tc>
      </w:tr>
      <w:tr w:rsidR="00B62D37" w14:paraId="76C463D7" w14:textId="77777777" w:rsidTr="00B62D37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EFCB52" w14:textId="77777777" w:rsidR="00B62D37" w:rsidRDefault="00B62D37">
            <w:pPr>
              <w:pStyle w:val="Default"/>
              <w:snapToGrid w:val="0"/>
              <w:spacing w:after="55"/>
            </w:pPr>
            <w:r>
              <w:t>4. Продукты для ужина.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57F582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«Пора ужинать»</w:t>
            </w:r>
          </w:p>
          <w:p w14:paraId="29726B92" w14:textId="77777777" w:rsidR="00B62D37" w:rsidRDefault="00B62D37">
            <w:pPr>
              <w:pStyle w:val="Default"/>
              <w:spacing w:after="55"/>
            </w:pPr>
            <w:r>
              <w:t>Ужин, как обязательный компонент питания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596BC" w14:textId="77777777" w:rsidR="00B62D37" w:rsidRDefault="00B62D37">
            <w:pPr>
              <w:pStyle w:val="Default"/>
              <w:snapToGrid w:val="0"/>
              <w:spacing w:after="55"/>
            </w:pPr>
            <w:r>
              <w:t>Составление меню для ужина. Оформление</w:t>
            </w:r>
            <w:r w:rsidR="001D3929">
              <w:t xml:space="preserve"> плаката «Пора ужинать».Ролевые</w:t>
            </w:r>
            <w:r>
              <w:t xml:space="preserve"> игры</w:t>
            </w:r>
          </w:p>
        </w:tc>
      </w:tr>
      <w:tr w:rsidR="00B62D37" w14:paraId="4B4A1620" w14:textId="77777777" w:rsidTr="00B62D37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371C20" w14:textId="77777777" w:rsidR="00B62D37" w:rsidRDefault="00B62D37">
            <w:pPr>
              <w:pStyle w:val="Default"/>
              <w:snapToGrid w:val="0"/>
              <w:spacing w:after="55"/>
            </w:pPr>
            <w:r>
              <w:t>5. Витамины.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3EDC8E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«Где найти витамины в разные времена года».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000C3" w14:textId="77777777" w:rsidR="00B62D37" w:rsidRDefault="00B62D37">
            <w:pPr>
              <w:pStyle w:val="Default"/>
              <w:snapToGrid w:val="0"/>
              <w:spacing w:after="55"/>
            </w:pPr>
            <w:r>
              <w:t>Составление и отгадывание кроссвордов, практическая работа ролевые игры.</w:t>
            </w:r>
          </w:p>
        </w:tc>
      </w:tr>
      <w:tr w:rsidR="00B62D37" w14:paraId="479177AD" w14:textId="77777777" w:rsidTr="00B62D37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3FA8EE" w14:textId="77777777" w:rsidR="00B62D37" w:rsidRDefault="00B62D37">
            <w:pPr>
              <w:pStyle w:val="Default"/>
              <w:snapToGrid w:val="0"/>
              <w:spacing w:after="55"/>
            </w:pPr>
            <w:r>
              <w:t>6. Вкусовые качества продуктов.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40B476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«На вкус и цвет товарища нет».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7F266" w14:textId="77777777" w:rsidR="00B62D37" w:rsidRDefault="00B62D37">
            <w:pPr>
              <w:pStyle w:val="Default"/>
              <w:snapToGrid w:val="0"/>
              <w:spacing w:after="55"/>
            </w:pPr>
            <w:r>
              <w:t xml:space="preserve">Практическая работа по определению вкуса продуктов. Ролевые игры   </w:t>
            </w:r>
          </w:p>
          <w:p w14:paraId="12FB239A" w14:textId="77777777" w:rsidR="00B62D37" w:rsidRDefault="00B62D37">
            <w:pPr>
              <w:pStyle w:val="Default"/>
              <w:spacing w:after="55"/>
            </w:pPr>
          </w:p>
        </w:tc>
      </w:tr>
      <w:tr w:rsidR="00B62D37" w14:paraId="66EE41A8" w14:textId="77777777" w:rsidTr="00B62D37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A9128C" w14:textId="77777777" w:rsidR="00B62D37" w:rsidRDefault="00B62D37">
            <w:pPr>
              <w:pStyle w:val="Default"/>
              <w:snapToGrid w:val="0"/>
              <w:spacing w:after="55"/>
            </w:pPr>
            <w:r>
              <w:t>7. Значение жидкости в организме.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395183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«Как утолить жажду» Ценность разнообразных напитков.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8E177" w14:textId="77777777" w:rsidR="00B62D37" w:rsidRDefault="00B62D37">
            <w:pPr>
              <w:pStyle w:val="Default"/>
              <w:snapToGrid w:val="0"/>
              <w:spacing w:after="55"/>
            </w:pPr>
            <w:r>
              <w:t>Работа в тетрадях. Ролевые игры. Игра – демонстрация «Из чего готовят соки»</w:t>
            </w:r>
          </w:p>
        </w:tc>
      </w:tr>
      <w:tr w:rsidR="00B62D37" w14:paraId="122EE5D1" w14:textId="77777777" w:rsidTr="00B62D37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59C969" w14:textId="77777777" w:rsidR="00B62D37" w:rsidRDefault="00B62D37">
            <w:pPr>
              <w:pStyle w:val="Default"/>
              <w:snapToGrid w:val="0"/>
              <w:spacing w:after="55"/>
            </w:pPr>
            <w:r>
              <w:t>8. Разнообразное питание.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909E5B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«Что надо есть, чтобы стать сильнее». Высококалорийные продукты.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7E166" w14:textId="77777777" w:rsidR="00B62D37" w:rsidRDefault="00B62D37">
            <w:pPr>
              <w:pStyle w:val="Default"/>
              <w:snapToGrid w:val="0"/>
              <w:spacing w:after="55"/>
            </w:pPr>
            <w:r>
              <w:t>Работа в тетрадях, составление меню второго завтрака в школе, ролевые игры.</w:t>
            </w:r>
          </w:p>
        </w:tc>
      </w:tr>
      <w:tr w:rsidR="00B62D37" w14:paraId="4770B1CE" w14:textId="77777777" w:rsidTr="00B62D37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333BA6" w14:textId="77777777" w:rsidR="00B62D37" w:rsidRDefault="00B62D37">
            <w:pPr>
              <w:pStyle w:val="Default"/>
              <w:snapToGrid w:val="0"/>
              <w:spacing w:after="55"/>
            </w:pPr>
            <w:r>
              <w:t>9. Овощи, ягоды, фрукты – витаминные продукты.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841609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«О пользе витаминных продуктов».Значение  витаминов и минеральных веществ в питании человека.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E4318" w14:textId="77777777" w:rsidR="00B62D37" w:rsidRDefault="00B62D37">
            <w:pPr>
              <w:pStyle w:val="Default"/>
              <w:snapToGrid w:val="0"/>
              <w:spacing w:after="55"/>
            </w:pPr>
            <w:r>
              <w:t>Поле чудес «Овощи, ягоды, фрукты самые витаминные продукты». Каждому овощу свое время. Ролевые игры.</w:t>
            </w:r>
          </w:p>
        </w:tc>
      </w:tr>
      <w:tr w:rsidR="00B62D37" w14:paraId="00B6B57A" w14:textId="77777777" w:rsidTr="00B62D37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620D9E" w14:textId="77777777" w:rsidR="00B62D37" w:rsidRDefault="00B62D37">
            <w:pPr>
              <w:pStyle w:val="Default"/>
              <w:snapToGrid w:val="0"/>
              <w:spacing w:after="55"/>
            </w:pPr>
            <w:r>
              <w:t xml:space="preserve">10. Проведение праздника </w:t>
            </w:r>
            <w:r>
              <w:lastRenderedPageBreak/>
              <w:t>«Витаминная страна».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B141CF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6931E" w14:textId="77777777" w:rsidR="00B62D37" w:rsidRDefault="00B62D37">
            <w:pPr>
              <w:pStyle w:val="Default"/>
              <w:snapToGrid w:val="0"/>
              <w:spacing w:after="55"/>
            </w:pPr>
            <w:r>
              <w:t>Конкурсы, ролевые игры.</w:t>
            </w:r>
          </w:p>
        </w:tc>
      </w:tr>
      <w:tr w:rsidR="00B62D37" w14:paraId="40734D88" w14:textId="77777777" w:rsidTr="00B62D37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5CB90C" w14:textId="77777777" w:rsidR="00B62D37" w:rsidRDefault="00B62D37">
            <w:pPr>
              <w:pStyle w:val="Default"/>
              <w:snapToGrid w:val="0"/>
              <w:spacing w:after="55"/>
            </w:pPr>
            <w:r>
              <w:t>11. Семейное творческое содружество детей и взрослых. Проект «Самый полезный продукт».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33F641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AC20D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2431794" w14:textId="77777777" w:rsidTr="00B62D37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7227F6" w14:textId="77777777" w:rsidR="00B62D37" w:rsidRDefault="00B62D37">
            <w:pPr>
              <w:pStyle w:val="Default"/>
              <w:snapToGrid w:val="0"/>
              <w:spacing w:after="55"/>
            </w:pPr>
            <w:r>
              <w:t>12. Подведение итогов.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73BBC5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73F45" w14:textId="77777777" w:rsidR="00B62D37" w:rsidRDefault="00B62D37">
            <w:pPr>
              <w:pStyle w:val="Default"/>
              <w:snapToGrid w:val="0"/>
              <w:spacing w:after="55"/>
            </w:pPr>
            <w:r>
              <w:t>Отчет о проделанной работе.</w:t>
            </w:r>
          </w:p>
        </w:tc>
      </w:tr>
    </w:tbl>
    <w:p w14:paraId="02EC569F" w14:textId="77777777" w:rsidR="00B62D37" w:rsidRDefault="00B62D37" w:rsidP="00B62D37">
      <w:pPr>
        <w:pStyle w:val="Default"/>
        <w:spacing w:after="55"/>
        <w:jc w:val="center"/>
        <w:rPr>
          <w:b/>
        </w:rPr>
      </w:pPr>
    </w:p>
    <w:p w14:paraId="3FC3BAAC" w14:textId="77777777" w:rsidR="00B62D37" w:rsidRDefault="00B62D37" w:rsidP="00B62D37">
      <w:pPr>
        <w:pStyle w:val="Default"/>
        <w:spacing w:after="55"/>
        <w:jc w:val="center"/>
        <w:rPr>
          <w:b/>
        </w:rPr>
      </w:pPr>
    </w:p>
    <w:p w14:paraId="52DD3912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0BE33731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26C90980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097E3DE8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4B19AEEB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33584BB5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5D5D2C87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5A8225B6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4DED9BD2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2F7FA5ED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4F0D3862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4938E5C9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26D43639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3630F942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0FD71692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49899E5A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3F8CCF31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17F5653E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3C39B837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0D5CF4C5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4226D46D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66B02F8A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101CA816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36691D7F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799D723E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28349DF3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059C3CA3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55CEE605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7D5B3F7B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309F4094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687D4102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2833E25D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697FCE31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671627C8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580118C5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3D2013BC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12A1E8CB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686C70E3" w14:textId="77777777" w:rsidR="00B62D37" w:rsidRDefault="00B62D37" w:rsidP="00B62D37">
      <w:pPr>
        <w:pStyle w:val="Default"/>
        <w:spacing w:after="55"/>
        <w:jc w:val="center"/>
        <w:rPr>
          <w:b/>
        </w:rPr>
      </w:pPr>
      <w:r>
        <w:rPr>
          <w:b/>
        </w:rPr>
        <w:t>Календарно-тематическое планирование программы «Разговор о правильном питании»</w:t>
      </w:r>
    </w:p>
    <w:p w14:paraId="233396B3" w14:textId="77777777" w:rsidR="00B62D37" w:rsidRDefault="00B62D37" w:rsidP="00B62D37">
      <w:pPr>
        <w:pStyle w:val="Default"/>
        <w:spacing w:after="55"/>
        <w:jc w:val="center"/>
        <w:rPr>
          <w:b/>
        </w:rPr>
      </w:pPr>
      <w:r>
        <w:rPr>
          <w:b/>
        </w:rPr>
        <w:t>2-й год обучения.</w:t>
      </w:r>
    </w:p>
    <w:tbl>
      <w:tblPr>
        <w:tblW w:w="9757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969"/>
        <w:gridCol w:w="6095"/>
        <w:gridCol w:w="851"/>
        <w:gridCol w:w="850"/>
        <w:gridCol w:w="992"/>
      </w:tblGrid>
      <w:tr w:rsidR="001D3929" w14:paraId="254B9CD6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290987" w14:textId="77777777" w:rsidR="001D3929" w:rsidRDefault="001D3929">
            <w:pPr>
              <w:tabs>
                <w:tab w:val="left" w:pos="9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14:paraId="7A5F31DE" w14:textId="77777777" w:rsidR="001D3929" w:rsidRDefault="001D3929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0909D6" w14:textId="77777777" w:rsidR="001D3929" w:rsidRDefault="001D3929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Наименование темы занятий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CB17B5" w14:textId="77777777" w:rsidR="001D3929" w:rsidRDefault="001D3929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45940BE" w14:textId="77777777" w:rsidR="001D3929" w:rsidRDefault="001D3929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  <w:p w14:paraId="6F155F29" w14:textId="77777777" w:rsidR="001D3929" w:rsidRDefault="001D3929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F09332" w14:textId="77777777" w:rsidR="001D3929" w:rsidRDefault="001D3929" w:rsidP="001D3929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Дата по факту</w:t>
            </w:r>
          </w:p>
        </w:tc>
      </w:tr>
      <w:tr w:rsidR="001D3929" w14:paraId="25F838EA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CC9602" w14:textId="77777777" w:rsidR="001D3929" w:rsidRDefault="001D3929">
            <w:pPr>
              <w:pStyle w:val="Default"/>
              <w:snapToGrid w:val="0"/>
              <w:spacing w:after="55"/>
            </w:pPr>
            <w:r>
              <w:t xml:space="preserve">1.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A3A385" w14:textId="77777777" w:rsidR="001D3929" w:rsidRDefault="001D3929">
            <w:pPr>
              <w:pStyle w:val="Default"/>
              <w:snapToGrid w:val="0"/>
              <w:spacing w:after="55"/>
            </w:pPr>
            <w:r>
              <w:t>Вводное занятие. Повторение правил питания.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C4E228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250541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475798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64CD6301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AC228E" w14:textId="77777777" w:rsidR="001D3929" w:rsidRDefault="001D3929">
            <w:pPr>
              <w:pStyle w:val="Default"/>
              <w:snapToGrid w:val="0"/>
              <w:spacing w:after="55"/>
            </w:pPr>
            <w:r>
              <w:t>2.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CB6683E" w14:textId="77777777" w:rsidR="001D3929" w:rsidRDefault="001D3929">
            <w:pPr>
              <w:pStyle w:val="Default"/>
              <w:snapToGrid w:val="0"/>
              <w:spacing w:after="55"/>
            </w:pPr>
            <w:r>
              <w:t>Путешествие по улице правильного питания.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C9F761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240A98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B75891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5F2FA3F0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5BFD46" w14:textId="77777777" w:rsidR="001D3929" w:rsidRDefault="001D3929">
            <w:pPr>
              <w:pStyle w:val="Default"/>
              <w:snapToGrid w:val="0"/>
              <w:spacing w:after="55"/>
            </w:pPr>
            <w:r>
              <w:t>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102D17" w14:textId="77777777" w:rsidR="001D3929" w:rsidRDefault="001D3929">
            <w:pPr>
              <w:pStyle w:val="Default"/>
              <w:snapToGrid w:val="0"/>
              <w:spacing w:after="55"/>
            </w:pPr>
            <w:r>
              <w:t xml:space="preserve">Время есть булочки.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9E89D9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1B100A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43480A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32358705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B11537" w14:textId="77777777" w:rsidR="001D3929" w:rsidRDefault="001D3929">
            <w:pPr>
              <w:pStyle w:val="Default"/>
              <w:snapToGrid w:val="0"/>
              <w:spacing w:after="55"/>
            </w:pPr>
            <w:r>
              <w:t>4.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87AF74" w14:textId="77777777" w:rsidR="001D3929" w:rsidRDefault="001D3929">
            <w:pPr>
              <w:pStyle w:val="Default"/>
              <w:snapToGrid w:val="0"/>
              <w:spacing w:after="55"/>
            </w:pPr>
            <w:r>
              <w:t>Оформление плаката молоко и молочные продукты.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62D221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23FF6D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0ABE5B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485B04D1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899C1D" w14:textId="77777777" w:rsidR="001D3929" w:rsidRDefault="001D3929">
            <w:pPr>
              <w:pStyle w:val="Default"/>
              <w:snapToGrid w:val="0"/>
              <w:spacing w:after="55"/>
            </w:pPr>
            <w:r>
              <w:t>5.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36E173" w14:textId="77777777" w:rsidR="001D3929" w:rsidRDefault="001D3929">
            <w:pPr>
              <w:pStyle w:val="Default"/>
              <w:snapToGrid w:val="0"/>
              <w:spacing w:after="55"/>
            </w:pPr>
            <w:r>
              <w:t>Конкурс- викторина « Знатоки молока».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73B540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FCFBC3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536BCB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7A033967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D496FF" w14:textId="77777777" w:rsidR="001D3929" w:rsidRDefault="001D3929">
            <w:pPr>
              <w:pStyle w:val="Default"/>
              <w:snapToGrid w:val="0"/>
              <w:spacing w:after="55"/>
            </w:pPr>
            <w:r>
              <w:t>6.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B1A303" w14:textId="77777777" w:rsidR="001D3929" w:rsidRDefault="001D3929">
            <w:pPr>
              <w:pStyle w:val="Default"/>
              <w:snapToGrid w:val="0"/>
              <w:spacing w:after="55"/>
            </w:pPr>
            <w:r>
              <w:t>Изготовление книжки-самоделки «Кладовая народной мудрости»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C74C8F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D0D2B4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302B8A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1719CC90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BE1050" w14:textId="77777777" w:rsidR="001D3929" w:rsidRDefault="001D3929">
            <w:pPr>
              <w:pStyle w:val="Default"/>
              <w:snapToGrid w:val="0"/>
              <w:spacing w:after="55"/>
            </w:pPr>
            <w:r>
              <w:t>7.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84BC7B" w14:textId="77777777" w:rsidR="001D3929" w:rsidRDefault="001D3929">
            <w:pPr>
              <w:pStyle w:val="Default"/>
              <w:snapToGrid w:val="0"/>
              <w:spacing w:after="55"/>
            </w:pPr>
            <w:r>
              <w:t>Пора ужинать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53F9859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C443C2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683082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1611D327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C961FD" w14:textId="77777777" w:rsidR="001D3929" w:rsidRDefault="001D3929">
            <w:pPr>
              <w:pStyle w:val="Default"/>
              <w:snapToGrid w:val="0"/>
              <w:spacing w:after="55"/>
            </w:pPr>
            <w:r>
              <w:t>8.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C11128" w14:textId="77777777" w:rsidR="001D3929" w:rsidRDefault="001D3929">
            <w:pPr>
              <w:pStyle w:val="Default"/>
              <w:snapToGrid w:val="0"/>
              <w:spacing w:after="55"/>
            </w:pPr>
            <w:r>
              <w:t>Практическая работа: « Как приготовить бутерброды»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BC1B19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6879C1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13BBA1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39CCE3BB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DE3378" w14:textId="77777777" w:rsidR="001D3929" w:rsidRDefault="001D3929">
            <w:pPr>
              <w:pStyle w:val="Default"/>
              <w:snapToGrid w:val="0"/>
              <w:spacing w:after="55"/>
            </w:pPr>
            <w:r>
              <w:t>9.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695431" w14:textId="77777777" w:rsidR="001D3929" w:rsidRDefault="001D3929">
            <w:pPr>
              <w:pStyle w:val="Default"/>
              <w:snapToGrid w:val="0"/>
              <w:spacing w:after="55"/>
            </w:pPr>
            <w:r>
              <w:t>Составление меню для ужина.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CFAE39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5B930D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254B77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006F52B1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494C10" w14:textId="77777777" w:rsidR="001D3929" w:rsidRDefault="001D3929">
            <w:pPr>
              <w:pStyle w:val="Default"/>
              <w:snapToGrid w:val="0"/>
              <w:spacing w:after="55"/>
            </w:pPr>
            <w:r>
              <w:t>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F7AE19" w14:textId="77777777" w:rsidR="001D3929" w:rsidRDefault="001D3929">
            <w:pPr>
              <w:pStyle w:val="Default"/>
              <w:snapToGrid w:val="0"/>
              <w:spacing w:after="55"/>
            </w:pPr>
            <w:r>
              <w:t>Значение витаминов в жизни человека.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DEB5F8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F7D079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058295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4E55AEC5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C40B7E" w14:textId="77777777" w:rsidR="001D3929" w:rsidRDefault="001D3929">
            <w:pPr>
              <w:pStyle w:val="Default"/>
              <w:snapToGrid w:val="0"/>
              <w:spacing w:after="55"/>
            </w:pPr>
            <w:r>
              <w:t>11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F9CDA6" w14:textId="77777777" w:rsidR="001D3929" w:rsidRDefault="001D3929">
            <w:pPr>
              <w:pStyle w:val="Default"/>
              <w:snapToGrid w:val="0"/>
              <w:spacing w:after="55"/>
            </w:pPr>
            <w:r>
              <w:t>Практическая работа. Значение витаминов в жизни человека.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531553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65D796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0C70F1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486E6EC6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1E9C39" w14:textId="77777777" w:rsidR="001D3929" w:rsidRDefault="001D3929">
            <w:pPr>
              <w:pStyle w:val="Default"/>
              <w:snapToGrid w:val="0"/>
              <w:spacing w:after="55"/>
            </w:pPr>
            <w:r>
              <w:t>12.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5C1CAF" w14:textId="77777777" w:rsidR="001D3929" w:rsidRDefault="001D3929">
            <w:pPr>
              <w:pStyle w:val="Default"/>
              <w:snapToGrid w:val="0"/>
              <w:spacing w:after="55"/>
            </w:pPr>
            <w:r>
              <w:t>Морепродукты.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C54795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57E915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95AF2F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1CB94B41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9C6D75" w14:textId="77777777" w:rsidR="001D3929" w:rsidRDefault="001D3929">
            <w:pPr>
              <w:pStyle w:val="Default"/>
              <w:snapToGrid w:val="0"/>
              <w:spacing w:after="55"/>
            </w:pPr>
            <w:r>
              <w:t>13.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1FFEF1" w14:textId="77777777" w:rsidR="001D3929" w:rsidRDefault="001D3929">
            <w:pPr>
              <w:pStyle w:val="Default"/>
              <w:snapToGrid w:val="0"/>
              <w:spacing w:after="55"/>
            </w:pPr>
            <w:r>
              <w:t xml:space="preserve"> «На вкус и цвет товарища нет»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842A6F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5CB7B8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00EE0C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629CDD21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88D110" w14:textId="77777777" w:rsidR="001D3929" w:rsidRDefault="001D3929">
            <w:pPr>
              <w:pStyle w:val="Default"/>
              <w:snapToGrid w:val="0"/>
              <w:spacing w:after="55"/>
            </w:pPr>
            <w:r>
              <w:t>14.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C8FB20" w14:textId="77777777" w:rsidR="001D3929" w:rsidRDefault="001D3929">
            <w:pPr>
              <w:pStyle w:val="Default"/>
              <w:snapToGrid w:val="0"/>
              <w:spacing w:after="55"/>
            </w:pPr>
            <w:r>
              <w:t>Отгадай мелодию. «На вкус и цвет товарища нет»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56C9D3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897D44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977CD6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7B1C4F45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DC2E74" w14:textId="77777777" w:rsidR="001D3929" w:rsidRDefault="001D3929">
            <w:pPr>
              <w:pStyle w:val="Default"/>
              <w:snapToGrid w:val="0"/>
              <w:spacing w:after="55"/>
            </w:pPr>
            <w:r>
              <w:t>15.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EEEE75" w14:textId="77777777" w:rsidR="001D3929" w:rsidRDefault="001D3929">
            <w:pPr>
              <w:pStyle w:val="Default"/>
              <w:snapToGrid w:val="0"/>
              <w:spacing w:after="55"/>
            </w:pPr>
            <w:r>
              <w:t>Практическая работа «Из чего приготовлен сок?»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3EE1EF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6E6916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C253F9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0B914BDF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1A05C7" w14:textId="77777777" w:rsidR="001D3929" w:rsidRDefault="001D3929">
            <w:pPr>
              <w:pStyle w:val="Default"/>
              <w:snapToGrid w:val="0"/>
              <w:spacing w:after="55"/>
            </w:pPr>
            <w:r>
              <w:t>16.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5C5292" w14:textId="77777777" w:rsidR="001D3929" w:rsidRDefault="001D3929">
            <w:pPr>
              <w:pStyle w:val="Default"/>
              <w:snapToGrid w:val="0"/>
              <w:spacing w:after="55"/>
            </w:pPr>
            <w:r>
              <w:t>Как утолить жажду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D89C7C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F7F4AC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724A19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7E9C73C1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18529F" w14:textId="77777777" w:rsidR="001D3929" w:rsidRDefault="001D3929">
            <w:pPr>
              <w:pStyle w:val="Default"/>
              <w:snapToGrid w:val="0"/>
              <w:spacing w:after="55"/>
            </w:pPr>
            <w:r>
              <w:t>17.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2688D6" w14:textId="77777777" w:rsidR="001D3929" w:rsidRDefault="001D3929">
            <w:pPr>
              <w:pStyle w:val="Default"/>
              <w:snapToGrid w:val="0"/>
              <w:spacing w:after="55"/>
            </w:pPr>
            <w:r>
              <w:t>Игра «Посещение музея воды»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5C42E0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7E49A4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DBF03F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778B2D69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11AF45" w14:textId="77777777" w:rsidR="001D3929" w:rsidRDefault="001D3929">
            <w:pPr>
              <w:pStyle w:val="Default"/>
              <w:snapToGrid w:val="0"/>
              <w:spacing w:after="55"/>
            </w:pPr>
            <w:r>
              <w:t>18.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7DC327" w14:textId="77777777" w:rsidR="001D3929" w:rsidRDefault="001D3929">
            <w:pPr>
              <w:pStyle w:val="Default"/>
              <w:snapToGrid w:val="0"/>
              <w:spacing w:after="55"/>
            </w:pPr>
            <w:r>
              <w:t>Праздник чая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B4AE3F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8D8320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EC2D1A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3AEC62EF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5A15B9" w14:textId="77777777" w:rsidR="001D3929" w:rsidRDefault="001D3929">
            <w:pPr>
              <w:pStyle w:val="Default"/>
              <w:snapToGrid w:val="0"/>
              <w:spacing w:after="55"/>
            </w:pPr>
            <w:r>
              <w:t>19.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00285B" w14:textId="77777777" w:rsidR="001D3929" w:rsidRDefault="001D3929">
            <w:pPr>
              <w:pStyle w:val="Default"/>
              <w:snapToGrid w:val="0"/>
              <w:spacing w:after="55"/>
            </w:pPr>
            <w:r>
              <w:t>Что надо есть, чтобы стать сильнее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191634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75BF5B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3AC033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20980714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9C45B7" w14:textId="77777777" w:rsidR="001D3929" w:rsidRDefault="001D3929">
            <w:pPr>
              <w:pStyle w:val="Default"/>
              <w:snapToGrid w:val="0"/>
              <w:spacing w:after="55"/>
            </w:pPr>
            <w:r>
              <w:t>20.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2B3D9F" w14:textId="77777777" w:rsidR="001D3929" w:rsidRDefault="001D3929">
            <w:pPr>
              <w:pStyle w:val="Default"/>
              <w:snapToGrid w:val="0"/>
              <w:spacing w:after="55"/>
            </w:pPr>
            <w:r>
              <w:t>Практическая работа «Меню спортсмена»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E7C2D1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29C5C3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948AA8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54A1ACCC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545F03" w14:textId="77777777" w:rsidR="001D3929" w:rsidRDefault="001D3929">
            <w:pPr>
              <w:pStyle w:val="Default"/>
              <w:snapToGrid w:val="0"/>
              <w:spacing w:after="55"/>
            </w:pPr>
            <w:r>
              <w:t>21.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CDBA46" w14:textId="77777777" w:rsidR="001D3929" w:rsidRDefault="001D3929">
            <w:pPr>
              <w:pStyle w:val="Default"/>
              <w:snapToGrid w:val="0"/>
              <w:spacing w:after="55"/>
            </w:pPr>
            <w:r>
              <w:t>Практическая работа «Мой день»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6FF483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041158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1A28F3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612C969C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6EE2A1" w14:textId="77777777" w:rsidR="001D3929" w:rsidRDefault="001D3929">
            <w:pPr>
              <w:pStyle w:val="Default"/>
              <w:snapToGrid w:val="0"/>
              <w:spacing w:after="55"/>
            </w:pPr>
            <w:r>
              <w:t>22.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F91022" w14:textId="77777777" w:rsidR="001D3929" w:rsidRDefault="001D3929">
            <w:pPr>
              <w:pStyle w:val="Default"/>
              <w:snapToGrid w:val="0"/>
              <w:spacing w:after="55"/>
            </w:pPr>
            <w:r>
              <w:t>Овощи, ягоды и фрукты - витаминные продукты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ECB36E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AC5CF3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76B5E3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10BCE4F3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9AD403" w14:textId="77777777" w:rsidR="001D3929" w:rsidRDefault="001D3929">
            <w:pPr>
              <w:pStyle w:val="Default"/>
              <w:snapToGrid w:val="0"/>
              <w:spacing w:after="55"/>
            </w:pPr>
            <w:r>
              <w:t>23.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C43BCC" w14:textId="77777777" w:rsidR="001D3929" w:rsidRDefault="001D3929">
            <w:pPr>
              <w:pStyle w:val="Default"/>
              <w:snapToGrid w:val="0"/>
              <w:spacing w:after="55"/>
            </w:pPr>
            <w:r>
              <w:t>Практическая работа «Изготовление витаминного салата»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36F09B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B92893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566711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3F472E81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A7F5BA" w14:textId="77777777" w:rsidR="001D3929" w:rsidRDefault="001D3929">
            <w:pPr>
              <w:pStyle w:val="Default"/>
              <w:snapToGrid w:val="0"/>
              <w:spacing w:after="55"/>
            </w:pPr>
            <w:r>
              <w:t>24.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8AA3ED" w14:textId="77777777" w:rsidR="001D3929" w:rsidRDefault="001D3929">
            <w:pPr>
              <w:pStyle w:val="Default"/>
              <w:snapToGrid w:val="0"/>
              <w:spacing w:after="55"/>
            </w:pPr>
            <w:r>
              <w:t>Поле чудес «Овощи, ягоды, фрукты – самые витаминные продукты»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BFC69E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335745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A7AA90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3563C887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CFDCB0" w14:textId="77777777" w:rsidR="001D3929" w:rsidRDefault="001D3929">
            <w:pPr>
              <w:pStyle w:val="Default"/>
              <w:snapToGrid w:val="0"/>
              <w:spacing w:after="55"/>
            </w:pPr>
            <w:r>
              <w:t>25.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520CE6" w14:textId="77777777" w:rsidR="001D3929" w:rsidRDefault="001D3929">
            <w:pPr>
              <w:pStyle w:val="Default"/>
              <w:snapToGrid w:val="0"/>
              <w:spacing w:after="55"/>
            </w:pPr>
            <w:r>
              <w:t>Оформление плаката «Витаминная страна»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C5BFE6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5FCD6C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586D3F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0CD0ED58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10B730" w14:textId="77777777" w:rsidR="001D3929" w:rsidRDefault="001D3929">
            <w:pPr>
              <w:pStyle w:val="Default"/>
              <w:snapToGrid w:val="0"/>
              <w:spacing w:after="55"/>
            </w:pPr>
            <w:r>
              <w:t>26.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50859B" w14:textId="77777777" w:rsidR="001D3929" w:rsidRDefault="001D3929">
            <w:pPr>
              <w:pStyle w:val="Default"/>
              <w:snapToGrid w:val="0"/>
              <w:spacing w:after="55"/>
            </w:pPr>
            <w:r>
              <w:t>Посадка лука.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2244A1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AFAC9B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7D8129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128C919C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2E0EBA" w14:textId="77777777" w:rsidR="001D3929" w:rsidRDefault="001D3929">
            <w:pPr>
              <w:pStyle w:val="Default"/>
              <w:snapToGrid w:val="0"/>
              <w:spacing w:after="55"/>
            </w:pPr>
            <w:r>
              <w:t>27.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F7D387" w14:textId="77777777" w:rsidR="001D3929" w:rsidRDefault="001D3929">
            <w:pPr>
              <w:pStyle w:val="Default"/>
              <w:snapToGrid w:val="0"/>
              <w:spacing w:after="55"/>
            </w:pPr>
            <w:r>
              <w:t>Каждому овощу свое время.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7AD9B5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FEAB61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016BAD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3CE7ECFC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BAC545" w14:textId="77777777" w:rsidR="001D3929" w:rsidRDefault="001D3929">
            <w:pPr>
              <w:pStyle w:val="Default"/>
              <w:snapToGrid w:val="0"/>
              <w:spacing w:after="55"/>
            </w:pPr>
            <w:r>
              <w:t>28.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2EB95D" w14:textId="77777777" w:rsidR="001D3929" w:rsidRDefault="001D3929">
            <w:pPr>
              <w:pStyle w:val="Default"/>
              <w:snapToGrid w:val="0"/>
              <w:spacing w:after="55"/>
            </w:pPr>
            <w:r>
              <w:t>Инсценирование сказки « Вершки и корешки».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8A01B2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6FEC7E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D08E17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1DE6D586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7B5737" w14:textId="77777777" w:rsidR="001D3929" w:rsidRDefault="001D3929">
            <w:pPr>
              <w:pStyle w:val="Default"/>
              <w:snapToGrid w:val="0"/>
              <w:spacing w:after="55"/>
            </w:pPr>
            <w:r>
              <w:t>29.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ECDA064" w14:textId="77777777" w:rsidR="001D3929" w:rsidRDefault="001D3929">
            <w:pPr>
              <w:pStyle w:val="Default"/>
              <w:snapToGrid w:val="0"/>
              <w:spacing w:after="55"/>
            </w:pPr>
            <w:r>
              <w:t>Конкурс «Овощной ресторан»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8ED3C6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5F3CA7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A6B7D2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5540F1C4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9A2E2D" w14:textId="77777777" w:rsidR="001D3929" w:rsidRDefault="001D3929">
            <w:pPr>
              <w:pStyle w:val="Default"/>
              <w:snapToGrid w:val="0"/>
              <w:spacing w:after="55"/>
            </w:pPr>
            <w:r>
              <w:t>30.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EA4C8A" w14:textId="77777777" w:rsidR="001D3929" w:rsidRDefault="001D3929">
            <w:pPr>
              <w:pStyle w:val="Default"/>
              <w:snapToGrid w:val="0"/>
              <w:spacing w:after="55"/>
            </w:pPr>
            <w:r>
              <w:t>Изготовление книжки «Витаминная азбука»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871BF4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4846F8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D75E15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23981A2C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87D780" w14:textId="77777777" w:rsidR="001D3929" w:rsidRDefault="001D3929">
            <w:pPr>
              <w:pStyle w:val="Default"/>
              <w:snapToGrid w:val="0"/>
              <w:spacing w:after="55"/>
            </w:pPr>
            <w:r>
              <w:t>31.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632788" w14:textId="77777777" w:rsidR="001D3929" w:rsidRDefault="001D3929">
            <w:pPr>
              <w:pStyle w:val="Default"/>
              <w:snapToGrid w:val="0"/>
              <w:spacing w:after="55"/>
            </w:pPr>
            <w:r>
              <w:t>Игра: «Наше питание»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F08B0A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12B136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252F65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20224F43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30D3CB" w14:textId="77777777" w:rsidR="001D3929" w:rsidRDefault="001D3929">
            <w:pPr>
              <w:pStyle w:val="Default"/>
              <w:snapToGrid w:val="0"/>
              <w:spacing w:after="55"/>
            </w:pPr>
            <w:r>
              <w:t>32.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39C2FF" w14:textId="77777777" w:rsidR="001D3929" w:rsidRDefault="001D3929">
            <w:pPr>
              <w:pStyle w:val="Default"/>
              <w:snapToGrid w:val="0"/>
              <w:spacing w:after="55"/>
            </w:pPr>
            <w:r>
              <w:t>Творческий отчет.  «Реклама овощей».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FAAFF1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3C7B68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5709DE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0EB4E208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477E00" w14:textId="77777777" w:rsidR="001D3929" w:rsidRDefault="001D3929">
            <w:pPr>
              <w:pStyle w:val="Default"/>
              <w:snapToGrid w:val="0"/>
              <w:spacing w:after="55"/>
            </w:pPr>
            <w:r>
              <w:lastRenderedPageBreak/>
              <w:t>33.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B9BCD6" w14:textId="77777777" w:rsidR="001D3929" w:rsidRDefault="001D3929">
            <w:pPr>
              <w:pStyle w:val="Default"/>
              <w:snapToGrid w:val="0"/>
              <w:spacing w:after="55"/>
            </w:pPr>
            <w:r>
              <w:t>Творческий отчет. Фрукты и овощи.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8E3ABA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6FDB5F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3F9145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  <w:tr w:rsidR="001D3929" w14:paraId="2AC67C66" w14:textId="77777777" w:rsidTr="001D3929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4FF7D7" w14:textId="77777777" w:rsidR="001D3929" w:rsidRDefault="001D3929">
            <w:pPr>
              <w:pStyle w:val="Default"/>
              <w:snapToGrid w:val="0"/>
              <w:spacing w:after="55"/>
            </w:pPr>
            <w:r>
              <w:t>34.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E3D005" w14:textId="77777777" w:rsidR="001D3929" w:rsidRDefault="001D3929">
            <w:pPr>
              <w:pStyle w:val="Default"/>
              <w:snapToGrid w:val="0"/>
              <w:spacing w:after="55"/>
            </w:pPr>
            <w:r>
              <w:t>Подведение итогов.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B00C48" w14:textId="77777777" w:rsidR="001D3929" w:rsidRDefault="001D3929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D41666" w14:textId="77777777" w:rsidR="001D3929" w:rsidRDefault="001D3929">
            <w:pPr>
              <w:pStyle w:val="Default"/>
              <w:snapToGrid w:val="0"/>
              <w:spacing w:after="5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6C24A5" w14:textId="77777777" w:rsidR="001D3929" w:rsidRDefault="001D3929">
            <w:pPr>
              <w:pStyle w:val="Default"/>
              <w:snapToGrid w:val="0"/>
              <w:spacing w:after="55"/>
            </w:pPr>
          </w:p>
        </w:tc>
      </w:tr>
    </w:tbl>
    <w:p w14:paraId="1B9F2036" w14:textId="77777777" w:rsidR="00B62D37" w:rsidRDefault="00B62D37" w:rsidP="00B62D37">
      <w:pPr>
        <w:pStyle w:val="Default"/>
        <w:spacing w:after="55"/>
        <w:rPr>
          <w:b/>
          <w:bCs/>
        </w:rPr>
      </w:pPr>
      <w:r>
        <w:rPr>
          <w:b/>
          <w:bCs/>
        </w:rPr>
        <w:t>Предполагаемые результаты 2-го года обучения.</w:t>
      </w:r>
    </w:p>
    <w:p w14:paraId="42A37236" w14:textId="77777777" w:rsidR="00B62D37" w:rsidRDefault="00B62D37" w:rsidP="00B62D37">
      <w:pPr>
        <w:pStyle w:val="Default"/>
        <w:spacing w:after="55"/>
      </w:pPr>
      <w:r>
        <w:t>Обучающиеся должны знать:</w:t>
      </w:r>
    </w:p>
    <w:p w14:paraId="13615D1C" w14:textId="77777777" w:rsidR="00B62D37" w:rsidRDefault="00B62D37" w:rsidP="00B62D37">
      <w:pPr>
        <w:pStyle w:val="Default"/>
        <w:spacing w:after="55"/>
      </w:pPr>
      <w:r>
        <w:t>- основные правила питания;</w:t>
      </w:r>
    </w:p>
    <w:p w14:paraId="193DA655" w14:textId="77777777" w:rsidR="00B62D37" w:rsidRDefault="00B62D37" w:rsidP="00B62D37">
      <w:pPr>
        <w:pStyle w:val="Default"/>
        <w:spacing w:after="55"/>
      </w:pPr>
      <w:r>
        <w:t>- важность употребления в пищу разнообразных продуктов;</w:t>
      </w:r>
    </w:p>
    <w:p w14:paraId="6D22D654" w14:textId="77777777" w:rsidR="00B62D37" w:rsidRDefault="00B62D37" w:rsidP="00B62D37">
      <w:pPr>
        <w:pStyle w:val="Default"/>
        <w:spacing w:after="55"/>
      </w:pPr>
      <w:r>
        <w:t>- роль витаминов в питании.</w:t>
      </w:r>
    </w:p>
    <w:p w14:paraId="6C855158" w14:textId="77777777" w:rsidR="00B62D37" w:rsidRDefault="00B62D37" w:rsidP="00B62D37">
      <w:pPr>
        <w:pStyle w:val="Default"/>
        <w:spacing w:after="55"/>
      </w:pPr>
      <w:r>
        <w:t>После 2-года обучающиеся должны уметь:</w:t>
      </w:r>
    </w:p>
    <w:p w14:paraId="518E8E7C" w14:textId="77777777" w:rsidR="00B62D37" w:rsidRDefault="00B62D37" w:rsidP="00B62D37">
      <w:pPr>
        <w:pStyle w:val="Default"/>
        <w:spacing w:after="55"/>
      </w:pPr>
      <w:r>
        <w:t xml:space="preserve"> - соблюдать гигиену  питания;</w:t>
      </w:r>
    </w:p>
    <w:p w14:paraId="64FD0C14" w14:textId="77777777" w:rsidR="00B62D37" w:rsidRDefault="00B62D37" w:rsidP="00B62D37">
      <w:pPr>
        <w:pStyle w:val="Default"/>
        <w:spacing w:after="55"/>
      </w:pPr>
      <w:r>
        <w:t>- готовить простейшие витаминные салаты;</w:t>
      </w:r>
    </w:p>
    <w:p w14:paraId="5AC53DB8" w14:textId="77777777" w:rsidR="00B62D37" w:rsidRDefault="00B62D37" w:rsidP="00B62D37">
      <w:pPr>
        <w:pStyle w:val="Default"/>
        <w:spacing w:after="55"/>
      </w:pPr>
      <w:r>
        <w:t>- выращивать зелень в горшочках.</w:t>
      </w:r>
    </w:p>
    <w:p w14:paraId="5BDDAF9B" w14:textId="77777777" w:rsidR="001D3929" w:rsidRDefault="00B62D37" w:rsidP="00B62D37">
      <w:pPr>
        <w:pStyle w:val="Default"/>
        <w:spacing w:after="55"/>
      </w:pPr>
      <w:r>
        <w:t xml:space="preserve"> </w:t>
      </w:r>
    </w:p>
    <w:p w14:paraId="62A6BF7F" w14:textId="77777777" w:rsidR="001D3929" w:rsidRDefault="001D3929" w:rsidP="00B62D37">
      <w:pPr>
        <w:pStyle w:val="Default"/>
        <w:spacing w:after="55"/>
      </w:pPr>
    </w:p>
    <w:p w14:paraId="320D6472" w14:textId="77777777" w:rsidR="001D3929" w:rsidRDefault="001D3929" w:rsidP="00B62D37">
      <w:pPr>
        <w:pStyle w:val="Default"/>
        <w:spacing w:after="55"/>
      </w:pPr>
    </w:p>
    <w:p w14:paraId="46D3462D" w14:textId="77777777" w:rsidR="001D3929" w:rsidRDefault="001D3929" w:rsidP="00B62D37">
      <w:pPr>
        <w:pStyle w:val="Default"/>
        <w:spacing w:after="55"/>
      </w:pPr>
    </w:p>
    <w:p w14:paraId="3238013E" w14:textId="77777777" w:rsidR="001D3929" w:rsidRDefault="001D3929" w:rsidP="00B62D37">
      <w:pPr>
        <w:pStyle w:val="Default"/>
        <w:spacing w:after="55"/>
      </w:pPr>
    </w:p>
    <w:p w14:paraId="299479A6" w14:textId="77777777" w:rsidR="001D3929" w:rsidRDefault="001D3929" w:rsidP="00B62D37">
      <w:pPr>
        <w:pStyle w:val="Default"/>
        <w:spacing w:after="55"/>
      </w:pPr>
    </w:p>
    <w:p w14:paraId="400B8BC7" w14:textId="77777777" w:rsidR="001D3929" w:rsidRDefault="001D3929" w:rsidP="00B62D37">
      <w:pPr>
        <w:pStyle w:val="Default"/>
        <w:spacing w:after="55"/>
      </w:pPr>
    </w:p>
    <w:p w14:paraId="15FE2D28" w14:textId="77777777" w:rsidR="001D3929" w:rsidRDefault="001D3929" w:rsidP="00B62D37">
      <w:pPr>
        <w:pStyle w:val="Default"/>
        <w:spacing w:after="55"/>
      </w:pPr>
    </w:p>
    <w:p w14:paraId="53172588" w14:textId="77777777" w:rsidR="001D3929" w:rsidRDefault="001D3929" w:rsidP="00B62D37">
      <w:pPr>
        <w:pStyle w:val="Default"/>
        <w:spacing w:after="55"/>
      </w:pPr>
    </w:p>
    <w:p w14:paraId="3A07AF9E" w14:textId="77777777" w:rsidR="001D3929" w:rsidRDefault="001D3929" w:rsidP="00B62D37">
      <w:pPr>
        <w:pStyle w:val="Default"/>
        <w:spacing w:after="55"/>
      </w:pPr>
    </w:p>
    <w:p w14:paraId="53E918BD" w14:textId="77777777" w:rsidR="001D3929" w:rsidRDefault="001D3929" w:rsidP="00B62D37">
      <w:pPr>
        <w:pStyle w:val="Default"/>
        <w:spacing w:after="55"/>
      </w:pPr>
    </w:p>
    <w:p w14:paraId="3066EA6B" w14:textId="77777777" w:rsidR="001D3929" w:rsidRDefault="001D3929" w:rsidP="00B62D37">
      <w:pPr>
        <w:pStyle w:val="Default"/>
        <w:spacing w:after="55"/>
      </w:pPr>
    </w:p>
    <w:p w14:paraId="773BE9F4" w14:textId="77777777" w:rsidR="001D3929" w:rsidRDefault="001D3929" w:rsidP="00B62D37">
      <w:pPr>
        <w:pStyle w:val="Default"/>
        <w:spacing w:after="55"/>
      </w:pPr>
    </w:p>
    <w:p w14:paraId="508B22BC" w14:textId="77777777" w:rsidR="001D3929" w:rsidRDefault="001D3929" w:rsidP="00B62D37">
      <w:pPr>
        <w:pStyle w:val="Default"/>
        <w:spacing w:after="55"/>
      </w:pPr>
    </w:p>
    <w:p w14:paraId="04C0721F" w14:textId="77777777" w:rsidR="001D3929" w:rsidRDefault="001D3929" w:rsidP="00B62D37">
      <w:pPr>
        <w:pStyle w:val="Default"/>
        <w:spacing w:after="55"/>
      </w:pPr>
    </w:p>
    <w:p w14:paraId="65E6D159" w14:textId="77777777" w:rsidR="001D3929" w:rsidRDefault="001D3929" w:rsidP="00B62D37">
      <w:pPr>
        <w:pStyle w:val="Default"/>
        <w:spacing w:after="55"/>
      </w:pPr>
    </w:p>
    <w:p w14:paraId="62FA251D" w14:textId="77777777" w:rsidR="001D3929" w:rsidRDefault="001D3929" w:rsidP="00B62D37">
      <w:pPr>
        <w:pStyle w:val="Default"/>
        <w:spacing w:after="55"/>
      </w:pPr>
    </w:p>
    <w:p w14:paraId="316EA4F3" w14:textId="77777777" w:rsidR="001D3929" w:rsidRDefault="001D3929" w:rsidP="00B62D37">
      <w:pPr>
        <w:pStyle w:val="Default"/>
        <w:spacing w:after="55"/>
      </w:pPr>
    </w:p>
    <w:p w14:paraId="7CBAC8D4" w14:textId="77777777" w:rsidR="001D3929" w:rsidRDefault="001D3929" w:rsidP="00B62D37">
      <w:pPr>
        <w:pStyle w:val="Default"/>
        <w:spacing w:after="55"/>
      </w:pPr>
    </w:p>
    <w:p w14:paraId="24B762F4" w14:textId="77777777" w:rsidR="001D3929" w:rsidRDefault="001D3929" w:rsidP="00B62D37">
      <w:pPr>
        <w:pStyle w:val="Default"/>
        <w:spacing w:after="55"/>
      </w:pPr>
    </w:p>
    <w:p w14:paraId="2A5C00E2" w14:textId="77777777" w:rsidR="001D3929" w:rsidRDefault="001D3929" w:rsidP="00B62D37">
      <w:pPr>
        <w:pStyle w:val="Default"/>
        <w:spacing w:after="55"/>
      </w:pPr>
    </w:p>
    <w:p w14:paraId="269ABA91" w14:textId="77777777" w:rsidR="001D3929" w:rsidRDefault="001D3929" w:rsidP="00B62D37">
      <w:pPr>
        <w:pStyle w:val="Default"/>
        <w:spacing w:after="55"/>
      </w:pPr>
    </w:p>
    <w:p w14:paraId="18F405B3" w14:textId="77777777" w:rsidR="001D3929" w:rsidRDefault="001D3929" w:rsidP="00B62D37">
      <w:pPr>
        <w:pStyle w:val="Default"/>
        <w:spacing w:after="55"/>
      </w:pPr>
    </w:p>
    <w:p w14:paraId="648B6045" w14:textId="77777777" w:rsidR="001D3929" w:rsidRDefault="001D3929" w:rsidP="00B62D37">
      <w:pPr>
        <w:pStyle w:val="Default"/>
        <w:spacing w:after="55"/>
      </w:pPr>
    </w:p>
    <w:p w14:paraId="51F91267" w14:textId="77777777" w:rsidR="001D3929" w:rsidRDefault="001D3929" w:rsidP="00B62D37">
      <w:pPr>
        <w:pStyle w:val="Default"/>
        <w:spacing w:after="55"/>
      </w:pPr>
    </w:p>
    <w:p w14:paraId="5B43E35D" w14:textId="77777777" w:rsidR="001D3929" w:rsidRDefault="001D3929" w:rsidP="00B62D37">
      <w:pPr>
        <w:pStyle w:val="Default"/>
        <w:spacing w:after="55"/>
      </w:pPr>
    </w:p>
    <w:p w14:paraId="567660D8" w14:textId="77777777" w:rsidR="001D3929" w:rsidRDefault="001D3929" w:rsidP="00B62D37">
      <w:pPr>
        <w:pStyle w:val="Default"/>
        <w:spacing w:after="55"/>
      </w:pPr>
    </w:p>
    <w:p w14:paraId="166E1431" w14:textId="77777777" w:rsidR="001D3929" w:rsidRDefault="001D3929" w:rsidP="00B62D37">
      <w:pPr>
        <w:pStyle w:val="Default"/>
        <w:spacing w:after="55"/>
      </w:pPr>
    </w:p>
    <w:p w14:paraId="1809477D" w14:textId="77777777" w:rsidR="001D3929" w:rsidRDefault="001D3929" w:rsidP="00B62D37">
      <w:pPr>
        <w:pStyle w:val="Default"/>
        <w:spacing w:after="55"/>
      </w:pPr>
    </w:p>
    <w:p w14:paraId="370835EA" w14:textId="77777777" w:rsidR="001D3929" w:rsidRDefault="001D3929" w:rsidP="00B62D37">
      <w:pPr>
        <w:pStyle w:val="Default"/>
        <w:spacing w:after="55"/>
      </w:pPr>
    </w:p>
    <w:p w14:paraId="510931FE" w14:textId="77777777" w:rsidR="001D3929" w:rsidRDefault="001D3929" w:rsidP="00B62D37">
      <w:pPr>
        <w:pStyle w:val="Default"/>
        <w:spacing w:after="55"/>
      </w:pPr>
    </w:p>
    <w:p w14:paraId="68CFAAE6" w14:textId="77777777" w:rsidR="001D3929" w:rsidRDefault="001D3929" w:rsidP="00B62D37">
      <w:pPr>
        <w:pStyle w:val="Default"/>
        <w:spacing w:after="55"/>
      </w:pPr>
    </w:p>
    <w:p w14:paraId="01DC1A4B" w14:textId="77777777" w:rsidR="001D3929" w:rsidRDefault="001D3929" w:rsidP="00B62D37">
      <w:pPr>
        <w:pStyle w:val="Default"/>
        <w:spacing w:after="55"/>
      </w:pPr>
    </w:p>
    <w:p w14:paraId="73E94F76" w14:textId="77777777" w:rsidR="00B62D37" w:rsidRDefault="00B62D37" w:rsidP="00B62D37">
      <w:pPr>
        <w:pStyle w:val="Default"/>
        <w:spacing w:after="55"/>
        <w:rPr>
          <w:b/>
        </w:rPr>
      </w:pPr>
      <w:r>
        <w:rPr>
          <w:b/>
        </w:rPr>
        <w:lastRenderedPageBreak/>
        <w:t xml:space="preserve">3-й год обучения программы «Разговор о правильном питании» модуль </w:t>
      </w:r>
      <w:r>
        <w:rPr>
          <w:rFonts w:eastAsia="Times New Roman"/>
        </w:rPr>
        <w:t>«Две недели в лагере здоровья»</w:t>
      </w:r>
    </w:p>
    <w:p w14:paraId="589A661E" w14:textId="77777777" w:rsidR="00B62D37" w:rsidRDefault="00B62D37" w:rsidP="00B62D37">
      <w:pPr>
        <w:pStyle w:val="Default"/>
        <w:spacing w:after="55"/>
        <w:jc w:val="center"/>
        <w:rPr>
          <w:b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155"/>
        <w:gridCol w:w="3051"/>
        <w:gridCol w:w="2977"/>
      </w:tblGrid>
      <w:tr w:rsidR="00B62D37" w14:paraId="69853991" w14:textId="77777777" w:rsidTr="00B62D37"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4C6E3B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2DA567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Теория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F1D56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</w:tc>
      </w:tr>
      <w:tr w:rsidR="00B62D37" w14:paraId="57887A38" w14:textId="77777777" w:rsidTr="00B62D37"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FE5AE6" w14:textId="77777777" w:rsidR="00B62D37" w:rsidRDefault="00B62D37">
            <w:pPr>
              <w:pStyle w:val="Default"/>
              <w:snapToGrid w:val="0"/>
              <w:spacing w:after="55"/>
            </w:pPr>
            <w:r>
              <w:t>1. Вводное занятие.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F2009F" w14:textId="77777777" w:rsidR="00B62D37" w:rsidRDefault="00B62D37">
            <w:pPr>
              <w:pStyle w:val="Default"/>
              <w:snapToGrid w:val="0"/>
              <w:spacing w:after="55"/>
            </w:pPr>
            <w:r>
              <w:t>Обобщение имеющихся знаний об основах рационального питания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EB027" w14:textId="77777777" w:rsidR="00B62D37" w:rsidRDefault="00B62D37">
            <w:pPr>
              <w:pStyle w:val="Default"/>
              <w:snapToGrid w:val="0"/>
              <w:spacing w:after="55"/>
            </w:pPr>
            <w:r>
              <w:t>Знакомство с рабочей тетрадью « Две недели в лагере здоровья»</w:t>
            </w:r>
          </w:p>
        </w:tc>
      </w:tr>
      <w:tr w:rsidR="00B62D37" w14:paraId="41B0A765" w14:textId="77777777" w:rsidTr="00B62D37"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C59D12" w14:textId="77777777" w:rsidR="00B62D37" w:rsidRDefault="00B62D37">
            <w:pPr>
              <w:pStyle w:val="Default"/>
              <w:snapToGrid w:val="0"/>
              <w:spacing w:after="55"/>
            </w:pPr>
            <w:r>
              <w:t>2. Состав продуктов.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279681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«Из чего состоит пища».Основные группы питательных веществ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599F9" w14:textId="77777777" w:rsidR="00B62D37" w:rsidRDefault="00B62D37">
            <w:pPr>
              <w:pStyle w:val="Default"/>
              <w:snapToGrid w:val="0"/>
              <w:spacing w:after="55"/>
            </w:pPr>
            <w:r>
              <w:t>Оформление дневника здоровья. Составление меню. Оформление стенгазеты «Из чего состоит наша пища».</w:t>
            </w:r>
          </w:p>
        </w:tc>
      </w:tr>
      <w:tr w:rsidR="00B62D37" w14:paraId="4BABB109" w14:textId="77777777" w:rsidTr="00B62D37"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12A18A" w14:textId="77777777" w:rsidR="00B62D37" w:rsidRDefault="00B62D37">
            <w:pPr>
              <w:pStyle w:val="Default"/>
              <w:snapToGrid w:val="0"/>
              <w:spacing w:after="55"/>
            </w:pPr>
            <w:r>
              <w:t>3. Питание в разное время года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CBE86D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«Что нужно есть в разное время года» Блюда национальной кухни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06767" w14:textId="77777777" w:rsidR="00B62D37" w:rsidRDefault="00B62D37">
            <w:pPr>
              <w:pStyle w:val="Default"/>
              <w:snapToGrid w:val="0"/>
              <w:spacing w:after="55"/>
            </w:pPr>
            <w:r>
              <w:t>Ролевые игры. Составление меню. Конкурс кулинаров.</w:t>
            </w:r>
          </w:p>
        </w:tc>
      </w:tr>
      <w:tr w:rsidR="00B62D37" w14:paraId="3944D9B7" w14:textId="77777777" w:rsidTr="00B62D37">
        <w:trPr>
          <w:trHeight w:val="799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B37F36" w14:textId="77777777" w:rsidR="00B62D37" w:rsidRDefault="00B62D37">
            <w:pPr>
              <w:pStyle w:val="Default"/>
              <w:snapToGrid w:val="0"/>
              <w:spacing w:after="55"/>
            </w:pPr>
            <w:r>
              <w:t>4. Как правильно питаться, если занимаешься спортом.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240565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«Что надо есть, если хочешь стать сильнее».Рацион собственного питания.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FD82C" w14:textId="77777777" w:rsidR="00B62D37" w:rsidRDefault="00B62D37">
            <w:pPr>
              <w:pStyle w:val="Default"/>
              <w:snapToGrid w:val="0"/>
              <w:spacing w:after="55"/>
            </w:pPr>
            <w:r>
              <w:t>Дневник «Мой день». Конкурс «Мама папа я  - спортивная семья».</w:t>
            </w:r>
          </w:p>
        </w:tc>
      </w:tr>
      <w:tr w:rsidR="00B62D37" w14:paraId="30673076" w14:textId="77777777" w:rsidTr="00B62D37"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611122" w14:textId="77777777" w:rsidR="00B62D37" w:rsidRDefault="00B62D37">
            <w:pPr>
              <w:pStyle w:val="Default"/>
              <w:snapToGrid w:val="0"/>
              <w:spacing w:after="55"/>
            </w:pPr>
            <w:r>
              <w:t xml:space="preserve">5. Приготовление пищи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DAFC0D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« Где и как готовят пищу» Устройство кухни</w:t>
            </w:r>
          </w:p>
          <w:p w14:paraId="23044921" w14:textId="77777777" w:rsidR="00B62D37" w:rsidRDefault="00B62D37">
            <w:pPr>
              <w:pStyle w:val="Default"/>
              <w:spacing w:after="55"/>
            </w:pPr>
            <w:r>
              <w:t>Правила гигиены.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6389F" w14:textId="77777777" w:rsidR="00B62D37" w:rsidRDefault="00B62D37">
            <w:pPr>
              <w:pStyle w:val="Default"/>
              <w:snapToGrid w:val="0"/>
              <w:spacing w:after="55"/>
            </w:pPr>
            <w:r>
              <w:t>Экскурсия на кухню в школьной столовой . Ролевые игры. Конкурс «Сказка, сказка, сказка».</w:t>
            </w:r>
          </w:p>
        </w:tc>
      </w:tr>
      <w:tr w:rsidR="00B62D37" w14:paraId="5A9E75B2" w14:textId="77777777" w:rsidTr="00B62D37"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BAECB9" w14:textId="77777777" w:rsidR="00B62D37" w:rsidRDefault="00B62D37">
            <w:pPr>
              <w:pStyle w:val="Default"/>
              <w:snapToGrid w:val="0"/>
              <w:spacing w:after="55"/>
            </w:pPr>
            <w:r>
              <w:t>6. В ожидании гостей.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181E1D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«Как правильно накрыть стол»Столовые приборы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8457B" w14:textId="77777777" w:rsidR="00B62D37" w:rsidRDefault="00B62D37">
            <w:pPr>
              <w:pStyle w:val="Default"/>
              <w:snapToGrid w:val="0"/>
              <w:spacing w:after="55"/>
            </w:pPr>
            <w:r>
              <w:t>Ролевые игры. Конкурс «Салфеточка».</w:t>
            </w:r>
          </w:p>
        </w:tc>
      </w:tr>
      <w:tr w:rsidR="00B62D37" w14:paraId="119CA1D7" w14:textId="77777777" w:rsidTr="00B62D37"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160ABA" w14:textId="77777777" w:rsidR="00B62D37" w:rsidRDefault="00B62D37">
            <w:pPr>
              <w:pStyle w:val="Default"/>
              <w:snapToGrid w:val="0"/>
              <w:spacing w:after="55"/>
            </w:pPr>
            <w:r>
              <w:t>7. Молоко и молочные продукты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A64BF9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«Роль молока в питании детей». Ассортимент молочных продуктов.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D7775" w14:textId="77777777" w:rsidR="00B62D37" w:rsidRDefault="00B62D37">
            <w:pPr>
              <w:pStyle w:val="Default"/>
              <w:snapToGrid w:val="0"/>
              <w:spacing w:after="55"/>
            </w:pPr>
            <w:r>
              <w:t>Игра -исследование «Это удивительное молоко». Игра «Молочное меню». Викторина.</w:t>
            </w:r>
          </w:p>
        </w:tc>
      </w:tr>
      <w:tr w:rsidR="00B62D37" w14:paraId="2931A5AF" w14:textId="77777777" w:rsidTr="00B62D37"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0F982E2" w14:textId="77777777" w:rsidR="00B62D37" w:rsidRDefault="00B62D37">
            <w:pPr>
              <w:pStyle w:val="Default"/>
              <w:snapToGrid w:val="0"/>
              <w:spacing w:after="55"/>
            </w:pPr>
            <w:r>
              <w:t>8. Блюда из зерна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1EE068" w14:textId="77777777" w:rsidR="00B62D37" w:rsidRDefault="00B62D37">
            <w:pPr>
              <w:pStyle w:val="Default"/>
              <w:snapToGrid w:val="0"/>
              <w:spacing w:after="55"/>
            </w:pPr>
            <w:r>
              <w:t xml:space="preserve">Полезность продуктов , получаемых из зерна. Традиционные народные блюда из продуктов, получаемых из зерна.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3DA7D" w14:textId="77777777" w:rsidR="00B62D37" w:rsidRDefault="00B62D37">
            <w:pPr>
              <w:pStyle w:val="Default"/>
              <w:snapToGrid w:val="0"/>
              <w:spacing w:after="55"/>
            </w:pPr>
            <w:r>
              <w:t>Ролевые игры. Конкурс «Хлебопеки». Праздник «Хлеб всему голова».</w:t>
            </w:r>
          </w:p>
        </w:tc>
      </w:tr>
      <w:tr w:rsidR="00B62D37" w14:paraId="37ACB482" w14:textId="77777777" w:rsidTr="00B62D37"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ADEDDB" w14:textId="77777777" w:rsidR="00B62D37" w:rsidRDefault="00B62D37">
            <w:pPr>
              <w:pStyle w:val="Default"/>
              <w:snapToGrid w:val="0"/>
              <w:spacing w:after="55"/>
            </w:pPr>
            <w:r>
              <w:t>9. Проект «Хлеб всему голова»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8AEF1B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C515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0190F0E6" w14:textId="77777777" w:rsidTr="00B62D37"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795BF0F" w14:textId="77777777" w:rsidR="00B62D37" w:rsidRDefault="00B62D37">
            <w:pPr>
              <w:pStyle w:val="Default"/>
              <w:snapToGrid w:val="0"/>
              <w:spacing w:after="55"/>
            </w:pPr>
            <w:r>
              <w:t>10. Творческий отчет.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CF8880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7FA0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64066A6" w14:textId="77777777" w:rsidTr="00B62D37"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765DE1" w14:textId="77777777" w:rsidR="00B62D37" w:rsidRDefault="00B62D37">
            <w:pPr>
              <w:pStyle w:val="Default"/>
              <w:snapToGrid w:val="0"/>
              <w:spacing w:after="55"/>
            </w:pPr>
            <w:r>
              <w:t>11. Подведение итогов.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FC4EAA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2B181" w14:textId="77777777" w:rsidR="00B62D37" w:rsidRDefault="00B62D37">
            <w:pPr>
              <w:pStyle w:val="Default"/>
              <w:snapToGrid w:val="0"/>
              <w:spacing w:after="55"/>
            </w:pPr>
            <w:r>
              <w:t>Отчет о проделанной работе.</w:t>
            </w:r>
          </w:p>
        </w:tc>
      </w:tr>
    </w:tbl>
    <w:p w14:paraId="0FAEBE68" w14:textId="77777777" w:rsidR="00B62D37" w:rsidRDefault="00B62D37" w:rsidP="00B62D37">
      <w:pPr>
        <w:pStyle w:val="Default"/>
        <w:spacing w:after="55"/>
      </w:pPr>
    </w:p>
    <w:p w14:paraId="3DCB55ED" w14:textId="77777777" w:rsidR="00B62D37" w:rsidRDefault="00B62D37" w:rsidP="00B62D37">
      <w:pPr>
        <w:pStyle w:val="Default"/>
        <w:spacing w:after="55"/>
        <w:rPr>
          <w:b/>
        </w:rPr>
      </w:pPr>
    </w:p>
    <w:p w14:paraId="3CAC3D24" w14:textId="77777777" w:rsidR="00B62D37" w:rsidRDefault="00B62D37" w:rsidP="00B62D37">
      <w:pPr>
        <w:pStyle w:val="Default"/>
        <w:spacing w:after="55"/>
        <w:rPr>
          <w:b/>
        </w:rPr>
      </w:pPr>
    </w:p>
    <w:p w14:paraId="36B251F7" w14:textId="77777777" w:rsidR="00B62D37" w:rsidRDefault="00B62D37" w:rsidP="00B62D37">
      <w:pPr>
        <w:pStyle w:val="Default"/>
        <w:spacing w:after="55"/>
        <w:rPr>
          <w:b/>
        </w:rPr>
      </w:pPr>
    </w:p>
    <w:p w14:paraId="71FF39EF" w14:textId="77777777" w:rsidR="00B62D37" w:rsidRDefault="00B62D37" w:rsidP="00B62D37">
      <w:pPr>
        <w:pStyle w:val="Default"/>
        <w:spacing w:after="55"/>
        <w:rPr>
          <w:b/>
        </w:rPr>
      </w:pPr>
    </w:p>
    <w:p w14:paraId="675E716B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2D320FC8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7494336F" w14:textId="77777777" w:rsidR="001D3929" w:rsidRDefault="001D3929" w:rsidP="00B62D37">
      <w:pPr>
        <w:pStyle w:val="Default"/>
        <w:spacing w:after="55"/>
        <w:jc w:val="center"/>
        <w:rPr>
          <w:b/>
        </w:rPr>
      </w:pPr>
    </w:p>
    <w:p w14:paraId="748629F9" w14:textId="77777777" w:rsidR="00B62D37" w:rsidRDefault="00B62D37" w:rsidP="00B62D37">
      <w:pPr>
        <w:pStyle w:val="Default"/>
        <w:spacing w:after="55"/>
        <w:jc w:val="center"/>
        <w:rPr>
          <w:b/>
        </w:rPr>
      </w:pPr>
      <w:r>
        <w:rPr>
          <w:b/>
        </w:rPr>
        <w:lastRenderedPageBreak/>
        <w:t>Календарно-тематическое планирование программы «Разговор о правильном питании»</w:t>
      </w:r>
    </w:p>
    <w:p w14:paraId="5A053103" w14:textId="77777777" w:rsidR="00B62D37" w:rsidRDefault="00B62D37" w:rsidP="00B62D37">
      <w:pPr>
        <w:pStyle w:val="Default"/>
        <w:spacing w:after="55"/>
        <w:jc w:val="center"/>
        <w:rPr>
          <w:b/>
        </w:rPr>
      </w:pPr>
      <w:r>
        <w:rPr>
          <w:b/>
        </w:rPr>
        <w:t>3-й год обучения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828"/>
        <w:gridCol w:w="5811"/>
        <w:gridCol w:w="1417"/>
        <w:gridCol w:w="1134"/>
        <w:gridCol w:w="1134"/>
      </w:tblGrid>
      <w:tr w:rsidR="00B62D37" w14:paraId="7F8E14F3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362E2A" w14:textId="77777777" w:rsidR="00B62D37" w:rsidRDefault="00B62D37">
            <w:pPr>
              <w:tabs>
                <w:tab w:val="left" w:pos="9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14:paraId="7D95AE36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2494D38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Наименование темы занятий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244413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7544193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  <w:p w14:paraId="266498D8" w14:textId="77777777" w:rsidR="001D3929" w:rsidRDefault="001D3929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C485FBF" w14:textId="77777777" w:rsidR="00B62D37" w:rsidRDefault="001D3929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Дата по факту</w:t>
            </w:r>
          </w:p>
        </w:tc>
      </w:tr>
      <w:tr w:rsidR="00B62D37" w14:paraId="3788974E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C6A425" w14:textId="77777777" w:rsidR="00B62D37" w:rsidRDefault="00B62D37">
            <w:pPr>
              <w:pStyle w:val="Default"/>
              <w:snapToGrid w:val="0"/>
              <w:spacing w:after="55"/>
            </w:pPr>
            <w:r>
              <w:t>1.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93C847" w14:textId="77777777" w:rsidR="00B62D37" w:rsidRDefault="00B62D37">
            <w:pPr>
              <w:pStyle w:val="Default"/>
              <w:snapToGrid w:val="0"/>
              <w:spacing w:after="55"/>
            </w:pPr>
            <w:r>
              <w:t xml:space="preserve"> Вводное занятие. Давайте познакомимся!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772569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E2E9E9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347566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79AFFFCF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216F98" w14:textId="77777777" w:rsidR="00B62D37" w:rsidRDefault="00B62D37">
            <w:pPr>
              <w:pStyle w:val="Default"/>
              <w:snapToGrid w:val="0"/>
              <w:spacing w:after="55"/>
            </w:pPr>
            <w:r>
              <w:t>2.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C2CF0B" w14:textId="77777777" w:rsidR="00B62D37" w:rsidRDefault="00B62D37">
            <w:pPr>
              <w:pStyle w:val="Default"/>
              <w:snapToGrid w:val="0"/>
              <w:spacing w:after="55"/>
            </w:pPr>
            <w:r>
              <w:t>Викторина «Поле чудес».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8DB502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65E9A9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C1F3BA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8CD6035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F58ED9" w14:textId="77777777" w:rsidR="00B62D37" w:rsidRDefault="00B62D37">
            <w:pPr>
              <w:pStyle w:val="Default"/>
              <w:snapToGrid w:val="0"/>
              <w:spacing w:after="55"/>
            </w:pPr>
            <w:r>
              <w:t>3.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761557" w14:textId="77777777" w:rsidR="00B62D37" w:rsidRDefault="00B62D37">
            <w:pPr>
              <w:pStyle w:val="Default"/>
              <w:snapToGrid w:val="0"/>
              <w:spacing w:after="55"/>
            </w:pPr>
            <w:r>
              <w:t>Из чего состоит наша пища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1D83D8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57DC20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A46541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6FB34C89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F092D0" w14:textId="77777777" w:rsidR="00B62D37" w:rsidRDefault="00B62D37">
            <w:pPr>
              <w:pStyle w:val="Default"/>
              <w:snapToGrid w:val="0"/>
              <w:spacing w:after="55"/>
            </w:pPr>
            <w:r>
              <w:t>4.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3D334B" w14:textId="77777777" w:rsidR="00B62D37" w:rsidRDefault="00B62D37">
            <w:pPr>
              <w:pStyle w:val="Default"/>
              <w:snapToGrid w:val="0"/>
              <w:spacing w:after="55"/>
            </w:pPr>
            <w:r>
              <w:t>Игра  «Меню сказочных героев»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E59625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BDD15F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1611BD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629C265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8C0B8B" w14:textId="77777777" w:rsidR="00B62D37" w:rsidRDefault="00B62D37">
            <w:pPr>
              <w:pStyle w:val="Default"/>
              <w:snapToGrid w:val="0"/>
              <w:spacing w:after="55"/>
            </w:pPr>
            <w:r>
              <w:t>5.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A3C35D" w14:textId="77777777" w:rsidR="00B62D37" w:rsidRDefault="00B62D37">
            <w:pPr>
              <w:pStyle w:val="Default"/>
              <w:snapToGrid w:val="0"/>
              <w:spacing w:after="55"/>
            </w:pPr>
            <w:r>
              <w:t>Что нужно есть в разное время года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8AA7E5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57BF40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50E9E4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52563CEA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136C1E" w14:textId="77777777" w:rsidR="00B62D37" w:rsidRDefault="00B62D37">
            <w:pPr>
              <w:pStyle w:val="Default"/>
              <w:snapToGrid w:val="0"/>
              <w:spacing w:after="55"/>
            </w:pPr>
            <w:r>
              <w:t>6.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27830E" w14:textId="77777777" w:rsidR="00B62D37" w:rsidRDefault="00B62D37">
            <w:pPr>
              <w:pStyle w:val="Default"/>
              <w:snapToGrid w:val="0"/>
              <w:spacing w:after="55"/>
            </w:pPr>
            <w:r>
              <w:t>Оформление дневника здоровья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DB86DA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D14013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93DB70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1F0A5E9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6BC60E" w14:textId="77777777" w:rsidR="00B62D37" w:rsidRDefault="00B62D37">
            <w:pPr>
              <w:pStyle w:val="Default"/>
              <w:snapToGrid w:val="0"/>
              <w:spacing w:after="55"/>
            </w:pPr>
            <w:r>
              <w:t>7.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99FA41" w14:textId="77777777" w:rsidR="00B62D37" w:rsidRDefault="00B62D37">
            <w:pPr>
              <w:pStyle w:val="Default"/>
              <w:snapToGrid w:val="0"/>
              <w:spacing w:after="55"/>
            </w:pPr>
            <w:r>
              <w:t>Выпуск стенгазеты о составе нашей пищи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224A0E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7FEF01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00ACC3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051DAE7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1992CB" w14:textId="77777777" w:rsidR="00B62D37" w:rsidRDefault="00B62D37">
            <w:pPr>
              <w:pStyle w:val="Default"/>
              <w:snapToGrid w:val="0"/>
              <w:spacing w:after="55"/>
            </w:pPr>
            <w:r>
              <w:t>8.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214398" w14:textId="77777777" w:rsidR="00B62D37" w:rsidRDefault="00B62D37">
            <w:pPr>
              <w:pStyle w:val="Default"/>
              <w:snapToGrid w:val="0"/>
              <w:spacing w:after="55"/>
            </w:pPr>
            <w:r>
              <w:t>Игра «В гостях у тетушки Припасихи»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2B13DC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A5994B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5F698D4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5E2015F0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479A3E" w14:textId="77777777" w:rsidR="00B62D37" w:rsidRDefault="00B62D37">
            <w:pPr>
              <w:pStyle w:val="Default"/>
              <w:snapToGrid w:val="0"/>
              <w:spacing w:after="55"/>
            </w:pPr>
            <w:r>
              <w:t>9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F543EA" w14:textId="77777777" w:rsidR="00B62D37" w:rsidRDefault="00B62D37">
            <w:pPr>
              <w:pStyle w:val="Default"/>
              <w:snapToGrid w:val="0"/>
              <w:spacing w:after="55"/>
            </w:pPr>
            <w:r>
              <w:t>Конкурс кулинаров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3B70E6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67225D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9E1889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6F1DEACD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F66DAF" w14:textId="77777777" w:rsidR="00B62D37" w:rsidRDefault="00B62D37">
            <w:pPr>
              <w:pStyle w:val="Default"/>
              <w:snapToGrid w:val="0"/>
              <w:spacing w:after="55"/>
            </w:pPr>
            <w:r>
              <w:t>10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DA8FB6" w14:textId="77777777" w:rsidR="00B62D37" w:rsidRDefault="00B62D37">
            <w:pPr>
              <w:pStyle w:val="Default"/>
              <w:snapToGrid w:val="0"/>
              <w:spacing w:after="55"/>
            </w:pPr>
            <w:r>
              <w:t>Как правильно питаться, если занимаешься спортом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C841B7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8DC20D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5A4BE2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52775CC2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C5A22C" w14:textId="77777777" w:rsidR="00B62D37" w:rsidRDefault="00B62D37">
            <w:pPr>
              <w:pStyle w:val="Default"/>
              <w:snapToGrid w:val="0"/>
              <w:spacing w:after="55"/>
            </w:pPr>
            <w:r>
              <w:t>11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EB5ACF" w14:textId="77777777" w:rsidR="00B62D37" w:rsidRDefault="00B62D37">
            <w:pPr>
              <w:pStyle w:val="Default"/>
              <w:snapToGrid w:val="0"/>
              <w:spacing w:after="55"/>
            </w:pPr>
            <w:r>
              <w:t>Составление меню для спортсменов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079576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FD96AD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8A3746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7DEA7996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2E60B5" w14:textId="77777777" w:rsidR="00B62D37" w:rsidRDefault="00B62D37">
            <w:pPr>
              <w:pStyle w:val="Default"/>
              <w:snapToGrid w:val="0"/>
              <w:spacing w:after="55"/>
            </w:pPr>
            <w:r>
              <w:t>12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40DE9D" w14:textId="77777777" w:rsidR="00B62D37" w:rsidRDefault="00B62D37">
            <w:pPr>
              <w:pStyle w:val="Default"/>
              <w:snapToGrid w:val="0"/>
              <w:spacing w:after="55"/>
            </w:pPr>
            <w:r>
              <w:t>Оформление дневника «Мой день»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A90539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3A53E3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B13927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D5B6044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476954" w14:textId="77777777" w:rsidR="00B62D37" w:rsidRDefault="00B62D37">
            <w:pPr>
              <w:pStyle w:val="Default"/>
              <w:snapToGrid w:val="0"/>
              <w:spacing w:after="55"/>
            </w:pPr>
            <w:r>
              <w:t>13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9A07C7A" w14:textId="77777777" w:rsidR="00B62D37" w:rsidRDefault="00B62D37">
            <w:pPr>
              <w:pStyle w:val="Default"/>
              <w:snapToGrid w:val="0"/>
              <w:spacing w:after="55"/>
            </w:pPr>
            <w:r>
              <w:t>Конкурс «Мама, папа, я – спортивная семья»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D440AB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C1ACC7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0DFACD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42704BB8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588E9B8" w14:textId="77777777" w:rsidR="00B62D37" w:rsidRDefault="00B62D37">
            <w:pPr>
              <w:pStyle w:val="Default"/>
              <w:snapToGrid w:val="0"/>
              <w:spacing w:after="55"/>
            </w:pPr>
            <w:r>
              <w:t>14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7B0998" w14:textId="77777777" w:rsidR="00B62D37" w:rsidRDefault="00B62D37">
            <w:pPr>
              <w:pStyle w:val="Default"/>
              <w:snapToGrid w:val="0"/>
              <w:spacing w:after="55"/>
            </w:pPr>
            <w:r>
              <w:t>Где и как готовят пищу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B2BC636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5FF616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70761F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00251BF4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159E1E" w14:textId="77777777" w:rsidR="00B62D37" w:rsidRDefault="00B62D37">
            <w:pPr>
              <w:pStyle w:val="Default"/>
              <w:snapToGrid w:val="0"/>
              <w:spacing w:after="55"/>
            </w:pPr>
            <w:r>
              <w:t>15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5FE1A7" w14:textId="77777777" w:rsidR="00B62D37" w:rsidRDefault="00B62D37">
            <w:pPr>
              <w:pStyle w:val="Default"/>
              <w:snapToGrid w:val="0"/>
              <w:spacing w:after="55"/>
            </w:pPr>
            <w:r>
              <w:t>Экскурсия в столовую.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60AE10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029952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C09BC8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3771CCCD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AE2061" w14:textId="77777777" w:rsidR="00B62D37" w:rsidRDefault="00B62D37">
            <w:pPr>
              <w:pStyle w:val="Default"/>
              <w:snapToGrid w:val="0"/>
              <w:spacing w:after="55"/>
            </w:pPr>
            <w:r>
              <w:t>16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1D00AE" w14:textId="77777777" w:rsidR="00B62D37" w:rsidRDefault="00B62D37">
            <w:pPr>
              <w:pStyle w:val="Default"/>
              <w:snapToGrid w:val="0"/>
              <w:spacing w:after="55"/>
            </w:pPr>
            <w:r>
              <w:t>Конкурс «Сказка, сказка, сказка».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AFFA76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286666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EED0F54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098D3DA5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CAB2A9" w14:textId="77777777" w:rsidR="00B62D37" w:rsidRDefault="00B62D37">
            <w:pPr>
              <w:pStyle w:val="Default"/>
              <w:snapToGrid w:val="0"/>
              <w:spacing w:after="55"/>
            </w:pPr>
            <w:r>
              <w:t>17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34BD3C" w14:textId="77777777" w:rsidR="00B62D37" w:rsidRDefault="00B62D37">
            <w:pPr>
              <w:pStyle w:val="Default"/>
              <w:snapToGrid w:val="0"/>
              <w:spacing w:after="55"/>
            </w:pPr>
            <w:r>
              <w:t>Как правильно накрыть стол.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4C7759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8B4EED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75F9969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9A3E151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829705" w14:textId="77777777" w:rsidR="00B62D37" w:rsidRDefault="00B62D37">
            <w:pPr>
              <w:pStyle w:val="Default"/>
              <w:snapToGrid w:val="0"/>
              <w:spacing w:after="55"/>
            </w:pPr>
            <w:r>
              <w:t>18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E85782" w14:textId="77777777" w:rsidR="00B62D37" w:rsidRDefault="00B62D37">
            <w:pPr>
              <w:pStyle w:val="Default"/>
              <w:snapToGrid w:val="0"/>
              <w:spacing w:after="55"/>
            </w:pPr>
            <w:r>
              <w:t>Игра накрываем стол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71F503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D14550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F5CE400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3C3CE22B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07AA15" w14:textId="77777777" w:rsidR="00B62D37" w:rsidRDefault="00B62D37">
            <w:pPr>
              <w:pStyle w:val="Default"/>
              <w:snapToGrid w:val="0"/>
              <w:spacing w:after="55"/>
            </w:pPr>
            <w:r>
              <w:t>19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14B04F" w14:textId="77777777" w:rsidR="00B62D37" w:rsidRDefault="00B62D37">
            <w:pPr>
              <w:pStyle w:val="Default"/>
              <w:snapToGrid w:val="0"/>
              <w:spacing w:after="55"/>
            </w:pPr>
            <w:r>
              <w:t>Молоко и молочные продукты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BCA7E2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815322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45F0483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031CEEA7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BD5787" w14:textId="77777777" w:rsidR="00B62D37" w:rsidRDefault="00B62D37">
            <w:pPr>
              <w:pStyle w:val="Default"/>
              <w:snapToGrid w:val="0"/>
              <w:spacing w:after="55"/>
            </w:pPr>
            <w:r>
              <w:t>20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D38998" w14:textId="77777777" w:rsidR="00B62D37" w:rsidRDefault="00B62D37">
            <w:pPr>
              <w:pStyle w:val="Default"/>
              <w:snapToGrid w:val="0"/>
              <w:spacing w:after="55"/>
            </w:pPr>
            <w:r>
              <w:t>Конкурс рисунков «Столовая будущего».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5264DC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F42131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AA2366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1F685AB1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FC340B" w14:textId="77777777" w:rsidR="00B62D37" w:rsidRDefault="00B62D37">
            <w:pPr>
              <w:pStyle w:val="Default"/>
              <w:snapToGrid w:val="0"/>
              <w:spacing w:after="55"/>
            </w:pPr>
            <w:r>
              <w:t>21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654663" w14:textId="77777777" w:rsidR="00B62D37" w:rsidRDefault="00B62D37">
            <w:pPr>
              <w:pStyle w:val="Default"/>
              <w:snapToGrid w:val="0"/>
              <w:spacing w:after="55"/>
            </w:pPr>
            <w:r>
              <w:t>Игра-исследование «Это удивительное молоко»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4A443B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287B4E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0F1A15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3255C2A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6C0196" w14:textId="77777777" w:rsidR="00B62D37" w:rsidRDefault="00B62D37">
            <w:pPr>
              <w:pStyle w:val="Default"/>
              <w:snapToGrid w:val="0"/>
              <w:spacing w:after="55"/>
            </w:pPr>
            <w:r>
              <w:t>22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857D55" w14:textId="77777777" w:rsidR="00B62D37" w:rsidRDefault="00B62D37">
            <w:pPr>
              <w:pStyle w:val="Default"/>
              <w:snapToGrid w:val="0"/>
              <w:spacing w:after="55"/>
            </w:pPr>
            <w:r>
              <w:t>Молочное меню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25F54E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4084FF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43AE9BA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46995C25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4D77B2" w14:textId="77777777" w:rsidR="00B62D37" w:rsidRDefault="00B62D37">
            <w:pPr>
              <w:pStyle w:val="Default"/>
              <w:snapToGrid w:val="0"/>
              <w:spacing w:after="55"/>
            </w:pPr>
            <w:r>
              <w:t>23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F5C999" w14:textId="77777777" w:rsidR="00B62D37" w:rsidRDefault="00B62D37">
            <w:pPr>
              <w:pStyle w:val="Default"/>
              <w:snapToGrid w:val="0"/>
              <w:spacing w:after="55"/>
            </w:pPr>
            <w:r>
              <w:t>Блюда из зерна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43B5A5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9C4438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EF20AE9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45DC08D2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70C692" w14:textId="77777777" w:rsidR="00B62D37" w:rsidRDefault="00B62D37">
            <w:pPr>
              <w:pStyle w:val="Default"/>
              <w:snapToGrid w:val="0"/>
              <w:spacing w:after="55"/>
            </w:pPr>
            <w:r>
              <w:t>24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7E7B52" w14:textId="77777777" w:rsidR="00B62D37" w:rsidRDefault="00B62D37">
            <w:pPr>
              <w:pStyle w:val="Default"/>
              <w:snapToGrid w:val="0"/>
              <w:spacing w:after="55"/>
            </w:pPr>
            <w:r>
              <w:t>Путь от зерна к батону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4DE00B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98C52A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D09473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43A8CCE4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54B42AC" w14:textId="77777777" w:rsidR="00B62D37" w:rsidRDefault="00B62D37">
            <w:pPr>
              <w:pStyle w:val="Default"/>
              <w:snapToGrid w:val="0"/>
              <w:spacing w:after="55"/>
            </w:pPr>
            <w:r>
              <w:t>25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4986EB" w14:textId="77777777" w:rsidR="00B62D37" w:rsidRDefault="00B62D37">
            <w:pPr>
              <w:pStyle w:val="Default"/>
              <w:snapToGrid w:val="0"/>
              <w:spacing w:after="55"/>
            </w:pPr>
            <w:r>
              <w:t>Конкурс «Венок из пословиц»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C9B552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3DDD5C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61F2B5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30A5535D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C91714" w14:textId="77777777" w:rsidR="00B62D37" w:rsidRDefault="00B62D37">
            <w:pPr>
              <w:pStyle w:val="Default"/>
              <w:snapToGrid w:val="0"/>
              <w:spacing w:after="55"/>
            </w:pPr>
            <w:r>
              <w:t>26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872258" w14:textId="77777777" w:rsidR="00B62D37" w:rsidRDefault="00B62D37">
            <w:pPr>
              <w:pStyle w:val="Default"/>
              <w:snapToGrid w:val="0"/>
              <w:spacing w:after="55"/>
            </w:pPr>
            <w:r>
              <w:t>Игра – конкурс «Хлебопеки»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3D8021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695CFC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0211813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E20A49C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7BF50B" w14:textId="77777777" w:rsidR="00B62D37" w:rsidRDefault="00B62D37">
            <w:pPr>
              <w:pStyle w:val="Default"/>
              <w:snapToGrid w:val="0"/>
              <w:spacing w:after="55"/>
            </w:pPr>
            <w:r>
              <w:t>27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74942B" w14:textId="77777777" w:rsidR="00B62D37" w:rsidRDefault="00B62D37">
            <w:pPr>
              <w:pStyle w:val="Default"/>
              <w:snapToGrid w:val="0"/>
              <w:spacing w:after="55"/>
            </w:pPr>
            <w:r>
              <w:t>К.И.Чуковский «Федорино горе».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65020C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0C6AB0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65C417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78ED3B19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57D10F" w14:textId="77777777" w:rsidR="00B62D37" w:rsidRDefault="00B62D37">
            <w:pPr>
              <w:pStyle w:val="Default"/>
              <w:snapToGrid w:val="0"/>
              <w:spacing w:after="55"/>
            </w:pPr>
            <w:r>
              <w:t>28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FC04DE" w14:textId="77777777" w:rsidR="00B62D37" w:rsidRDefault="00B62D37">
            <w:pPr>
              <w:pStyle w:val="Default"/>
              <w:snapToGrid w:val="0"/>
              <w:spacing w:after="55"/>
            </w:pPr>
            <w:r>
              <w:t>Праздник «Хлеб всему голова»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537903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56430E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573732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61BE3962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001284A" w14:textId="77777777" w:rsidR="00B62D37" w:rsidRDefault="00B62D37">
            <w:pPr>
              <w:pStyle w:val="Default"/>
              <w:snapToGrid w:val="0"/>
              <w:spacing w:after="55"/>
            </w:pPr>
            <w:r>
              <w:t>29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73829E" w14:textId="77777777" w:rsidR="00B62D37" w:rsidRDefault="00B62D37">
            <w:pPr>
              <w:pStyle w:val="Default"/>
              <w:snapToGrid w:val="0"/>
              <w:spacing w:after="55"/>
            </w:pPr>
            <w:r>
              <w:t>Повар – профессия древняя.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6691CE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F484B1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937A0F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700DBB9A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AC5DAF" w14:textId="77777777" w:rsidR="00B62D37" w:rsidRDefault="00B62D37">
            <w:pPr>
              <w:pStyle w:val="Default"/>
              <w:snapToGrid w:val="0"/>
              <w:spacing w:after="55"/>
            </w:pPr>
            <w:r>
              <w:t>30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92F0CB" w14:textId="77777777" w:rsidR="00B62D37" w:rsidRDefault="00B62D37">
            <w:pPr>
              <w:pStyle w:val="Default"/>
              <w:snapToGrid w:val="0"/>
              <w:spacing w:after="55"/>
            </w:pPr>
            <w:r>
              <w:t>Конкур поделок из соленого теста «Хлебопеки».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2C7D01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C4605C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B190D4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19656481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E2F1B0" w14:textId="77777777" w:rsidR="00B62D37" w:rsidRDefault="00B62D37">
            <w:pPr>
              <w:pStyle w:val="Default"/>
              <w:snapToGrid w:val="0"/>
              <w:spacing w:after="55"/>
            </w:pPr>
            <w:r>
              <w:t>31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25ED8C2" w14:textId="77777777" w:rsidR="00B62D37" w:rsidRDefault="00B62D37">
            <w:pPr>
              <w:pStyle w:val="Default"/>
              <w:snapToGrid w:val="0"/>
              <w:spacing w:after="55"/>
            </w:pPr>
            <w:r>
              <w:t>Оформление проекта « Хлеб- всему голова»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AE72ED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7BD008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E885E4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7436F486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CD792F" w14:textId="77777777" w:rsidR="00B62D37" w:rsidRDefault="00B62D37">
            <w:pPr>
              <w:pStyle w:val="Default"/>
              <w:snapToGrid w:val="0"/>
              <w:spacing w:after="55"/>
            </w:pPr>
            <w:r>
              <w:t>32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AEF57D" w14:textId="77777777" w:rsidR="00B62D37" w:rsidRDefault="00B62D37">
            <w:pPr>
              <w:pStyle w:val="Default"/>
              <w:snapToGrid w:val="0"/>
              <w:spacing w:after="55"/>
            </w:pPr>
            <w:r>
              <w:t>Творческий отчет.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0C8817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CD9F5D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6797C9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644CE64A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4FB847" w14:textId="77777777" w:rsidR="00B62D37" w:rsidRDefault="00B62D37">
            <w:pPr>
              <w:pStyle w:val="Default"/>
              <w:snapToGrid w:val="0"/>
              <w:spacing w:after="55"/>
            </w:pPr>
            <w:r>
              <w:t>33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5D88E2" w14:textId="77777777" w:rsidR="00B62D37" w:rsidRDefault="00B62D37">
            <w:pPr>
              <w:pStyle w:val="Default"/>
              <w:snapToGrid w:val="0"/>
              <w:spacing w:after="55"/>
            </w:pPr>
            <w:r>
              <w:t>Интерактивная экскурсия в музей правильного питания. Из истории кухонной утвари.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592123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593027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992C7F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5496E69F" w14:textId="77777777" w:rsidTr="00B62D3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2BA322" w14:textId="77777777" w:rsidR="00B62D37" w:rsidRDefault="00B62D37">
            <w:pPr>
              <w:pStyle w:val="Default"/>
              <w:snapToGrid w:val="0"/>
              <w:spacing w:after="55"/>
            </w:pPr>
            <w:r>
              <w:t>34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1E5207" w14:textId="77777777" w:rsidR="00B62D37" w:rsidRDefault="00B62D37">
            <w:pPr>
              <w:pStyle w:val="Default"/>
              <w:snapToGrid w:val="0"/>
              <w:spacing w:after="55"/>
            </w:pPr>
            <w:r>
              <w:t>Подведение итогов.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3DA7FD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627FC1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9CC1036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</w:tbl>
    <w:p w14:paraId="3C1A3708" w14:textId="77777777" w:rsidR="001D3929" w:rsidRDefault="001D3929" w:rsidP="00B62D37">
      <w:pPr>
        <w:pStyle w:val="Default"/>
        <w:spacing w:after="55"/>
        <w:rPr>
          <w:b/>
          <w:bCs/>
        </w:rPr>
      </w:pPr>
    </w:p>
    <w:p w14:paraId="54BDFC81" w14:textId="77777777" w:rsidR="001D3929" w:rsidRDefault="001D3929" w:rsidP="00B62D37">
      <w:pPr>
        <w:pStyle w:val="Default"/>
        <w:spacing w:after="55"/>
        <w:rPr>
          <w:b/>
          <w:bCs/>
        </w:rPr>
      </w:pPr>
    </w:p>
    <w:p w14:paraId="178CCF76" w14:textId="77777777" w:rsidR="00B62D37" w:rsidRDefault="00B62D37" w:rsidP="00B62D37">
      <w:pPr>
        <w:pStyle w:val="Default"/>
        <w:spacing w:after="55"/>
        <w:rPr>
          <w:b/>
          <w:bCs/>
        </w:rPr>
      </w:pPr>
      <w:r>
        <w:rPr>
          <w:b/>
          <w:bCs/>
        </w:rPr>
        <w:lastRenderedPageBreak/>
        <w:t>Предполагаемые результаты 3-го года обучения должны знать:</w:t>
      </w:r>
    </w:p>
    <w:p w14:paraId="0FFF993E" w14:textId="77777777" w:rsidR="00B62D37" w:rsidRDefault="00B62D37" w:rsidP="00B62D37">
      <w:pPr>
        <w:pStyle w:val="Default"/>
        <w:spacing w:after="55"/>
      </w:pPr>
      <w:r>
        <w:t>- при недостатке того или иного питательного вещества организм не может справляться с работой;</w:t>
      </w:r>
    </w:p>
    <w:p w14:paraId="5BA69BEA" w14:textId="77777777" w:rsidR="00B62D37" w:rsidRDefault="00B62D37" w:rsidP="00B62D37">
      <w:pPr>
        <w:pStyle w:val="Default"/>
        <w:spacing w:after="55"/>
      </w:pPr>
      <w:r>
        <w:t>- основные отличия рациона питания в летний и зимний периоды;</w:t>
      </w:r>
    </w:p>
    <w:p w14:paraId="21B84949" w14:textId="77777777" w:rsidR="00B62D37" w:rsidRDefault="00B62D37" w:rsidP="00B62D37">
      <w:pPr>
        <w:pStyle w:val="Default"/>
        <w:spacing w:after="55"/>
      </w:pPr>
      <w:r>
        <w:t>- здоровье и внешность человека во многом зависит от него самого;</w:t>
      </w:r>
    </w:p>
    <w:p w14:paraId="35E030DD" w14:textId="77777777" w:rsidR="00B62D37" w:rsidRDefault="00B62D37" w:rsidP="00B62D37">
      <w:pPr>
        <w:pStyle w:val="Default"/>
        <w:spacing w:after="55"/>
      </w:pPr>
      <w:r>
        <w:t>- условия хранения продуктов;</w:t>
      </w:r>
    </w:p>
    <w:p w14:paraId="74BF62BA" w14:textId="77777777" w:rsidR="00B62D37" w:rsidRDefault="00B62D37" w:rsidP="00B62D37">
      <w:pPr>
        <w:pStyle w:val="Default"/>
        <w:spacing w:after="55"/>
      </w:pPr>
      <w:r>
        <w:t>- правила сервировки стола;</w:t>
      </w:r>
    </w:p>
    <w:p w14:paraId="6D3B6E9B" w14:textId="77777777" w:rsidR="00B62D37" w:rsidRDefault="00B62D37" w:rsidP="00B62D37">
      <w:pPr>
        <w:pStyle w:val="Default"/>
        <w:spacing w:after="55"/>
      </w:pPr>
      <w:r>
        <w:t>- важность употребления молочных продуктов.</w:t>
      </w:r>
    </w:p>
    <w:p w14:paraId="1C0F2606" w14:textId="77777777" w:rsidR="00B62D37" w:rsidRDefault="00B62D37" w:rsidP="00B62D37">
      <w:pPr>
        <w:pStyle w:val="Default"/>
        <w:spacing w:after="55"/>
      </w:pPr>
      <w:r>
        <w:t>После третьего года обучения ученики должны уметь:</w:t>
      </w:r>
    </w:p>
    <w:p w14:paraId="0C327572" w14:textId="77777777" w:rsidR="00B62D37" w:rsidRDefault="00B62D37" w:rsidP="00B62D37">
      <w:pPr>
        <w:pStyle w:val="Default"/>
        <w:spacing w:after="55"/>
      </w:pPr>
      <w:r>
        <w:t>- составлять меню;</w:t>
      </w:r>
    </w:p>
    <w:p w14:paraId="06D051E9" w14:textId="77777777" w:rsidR="00B62D37" w:rsidRDefault="00B62D37" w:rsidP="00B62D37">
      <w:pPr>
        <w:pStyle w:val="Default"/>
        <w:spacing w:after="55"/>
      </w:pPr>
      <w:r>
        <w:t xml:space="preserve">- соблюдать правила техники безопасности при использовании кухонных принадлежностей и бытовых приборов; </w:t>
      </w:r>
    </w:p>
    <w:p w14:paraId="00E313AB" w14:textId="77777777" w:rsidR="00B62D37" w:rsidRDefault="00B62D37" w:rsidP="00B62D37">
      <w:pPr>
        <w:pStyle w:val="Default"/>
        <w:spacing w:after="55"/>
      </w:pPr>
      <w:r>
        <w:t>- различать столовые приборы и столовую посуду, которая используется к завтраку, обеду.</w:t>
      </w:r>
    </w:p>
    <w:p w14:paraId="22762731" w14:textId="77777777" w:rsidR="00B62D37" w:rsidRDefault="00B62D37" w:rsidP="00B62D37">
      <w:pPr>
        <w:pStyle w:val="Default"/>
        <w:spacing w:after="55"/>
        <w:jc w:val="center"/>
        <w:rPr>
          <w:b/>
        </w:rPr>
      </w:pPr>
      <w:r>
        <w:rPr>
          <w:b/>
        </w:rPr>
        <w:t xml:space="preserve">4-й год обучения программы «Разговор о правильном питании» модуль </w:t>
      </w:r>
      <w:r>
        <w:rPr>
          <w:rFonts w:eastAsia="Times New Roman"/>
        </w:rPr>
        <w:t>«Две недели в лагере здоровья»</w:t>
      </w:r>
    </w:p>
    <w:p w14:paraId="29CA52C1" w14:textId="77777777" w:rsidR="00B62D37" w:rsidRDefault="00B62D37" w:rsidP="00B62D37">
      <w:pPr>
        <w:pStyle w:val="Default"/>
        <w:spacing w:after="55"/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2953"/>
        <w:gridCol w:w="3969"/>
        <w:gridCol w:w="3544"/>
      </w:tblGrid>
      <w:tr w:rsidR="00B62D37" w14:paraId="3FA466F1" w14:textId="77777777" w:rsidTr="00B62D37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D56DD2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E30039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Теория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C4E4B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</w:tc>
      </w:tr>
      <w:tr w:rsidR="00B62D37" w14:paraId="5BB03B66" w14:textId="77777777" w:rsidTr="00B62D37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0E0145" w14:textId="77777777" w:rsidR="00B62D37" w:rsidRDefault="00B62D37">
            <w:pPr>
              <w:pStyle w:val="Default"/>
              <w:snapToGrid w:val="0"/>
              <w:spacing w:after="55"/>
            </w:pPr>
            <w:r>
              <w:t>1 Вводное занятие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53861D" w14:textId="77777777" w:rsidR="00B62D37" w:rsidRDefault="00B62D37">
            <w:pPr>
              <w:pStyle w:val="Default"/>
              <w:snapToGrid w:val="0"/>
              <w:spacing w:after="55"/>
            </w:pPr>
            <w:r>
              <w:t>Повторение правил питания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CDC67" w14:textId="77777777" w:rsidR="00B62D37" w:rsidRDefault="00B62D37">
            <w:pPr>
              <w:pStyle w:val="Default"/>
              <w:snapToGrid w:val="0"/>
              <w:spacing w:after="55"/>
            </w:pPr>
            <w:r>
              <w:t>Ролевые игры</w:t>
            </w:r>
          </w:p>
        </w:tc>
      </w:tr>
      <w:tr w:rsidR="00B62D37" w14:paraId="43A3AB56" w14:textId="77777777" w:rsidTr="00B62D37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E3AC1F" w14:textId="77777777" w:rsidR="00B62D37" w:rsidRDefault="00B62D37">
            <w:pPr>
              <w:pStyle w:val="Default"/>
              <w:snapToGrid w:val="0"/>
              <w:spacing w:after="55"/>
            </w:pPr>
            <w:r>
              <w:t>2.Растительные продукты леса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4EE299" w14:textId="77777777" w:rsidR="00B62D37" w:rsidRDefault="00B62D37">
            <w:pPr>
              <w:pStyle w:val="Default"/>
              <w:snapToGrid w:val="0"/>
              <w:spacing w:after="55"/>
            </w:pPr>
            <w:r>
              <w:t xml:space="preserve">Беседа: «Какую пищу можно найти в лесу» Правила поведения в лесу. Правила сбора грибов и ягод.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7F068" w14:textId="77777777" w:rsidR="00B62D37" w:rsidRDefault="00B62D37">
            <w:pPr>
              <w:pStyle w:val="Default"/>
              <w:snapToGrid w:val="0"/>
              <w:spacing w:after="55"/>
            </w:pPr>
            <w:r>
              <w:t>Работа в тетрадях. Отгадывание кроссворда.</w:t>
            </w:r>
          </w:p>
          <w:p w14:paraId="7CAEA40A" w14:textId="77777777" w:rsidR="00B62D37" w:rsidRDefault="00B62D37">
            <w:pPr>
              <w:pStyle w:val="Default"/>
              <w:spacing w:after="55"/>
            </w:pPr>
            <w:r>
              <w:t>Игра « Походная математика»</w:t>
            </w:r>
          </w:p>
          <w:p w14:paraId="52D800CD" w14:textId="77777777" w:rsidR="00B62D37" w:rsidRDefault="00B62D37">
            <w:pPr>
              <w:pStyle w:val="Default"/>
              <w:spacing w:after="55"/>
            </w:pPr>
            <w:r>
              <w:t>Игра – спектакль « Там на неведомых дорожках»</w:t>
            </w:r>
          </w:p>
        </w:tc>
      </w:tr>
      <w:tr w:rsidR="00B62D37" w14:paraId="1AC75C1F" w14:textId="77777777" w:rsidTr="00B62D37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F0ED89" w14:textId="77777777" w:rsidR="00B62D37" w:rsidRDefault="00B62D37">
            <w:pPr>
              <w:pStyle w:val="Default"/>
              <w:snapToGrid w:val="0"/>
              <w:spacing w:after="55"/>
            </w:pPr>
            <w:r>
              <w:t>3.Рыбные продукты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D5A52B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«Что и как можно приготовить из рыбы» Важность употребления рыбных продуктов.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E3AF7" w14:textId="77777777" w:rsidR="00B62D37" w:rsidRDefault="00B62D37">
            <w:pPr>
              <w:pStyle w:val="Default"/>
              <w:snapToGrid w:val="0"/>
              <w:spacing w:after="55"/>
            </w:pPr>
            <w:r>
              <w:t>Работа в тетрадях</w:t>
            </w:r>
          </w:p>
          <w:p w14:paraId="4098CF20" w14:textId="77777777" w:rsidR="00B62D37" w:rsidRDefault="00B62D37">
            <w:pPr>
              <w:pStyle w:val="Default"/>
              <w:spacing w:after="55"/>
            </w:pPr>
            <w:r>
              <w:t>Эстафета поваров</w:t>
            </w:r>
          </w:p>
          <w:p w14:paraId="414EDDB6" w14:textId="77777777" w:rsidR="00B62D37" w:rsidRDefault="00B62D37">
            <w:pPr>
              <w:pStyle w:val="Default"/>
              <w:spacing w:after="55"/>
            </w:pPr>
            <w:r>
              <w:t>« Рыбное меню»</w:t>
            </w:r>
          </w:p>
          <w:p w14:paraId="099C55DA" w14:textId="77777777" w:rsidR="00B62D37" w:rsidRDefault="00B62D37">
            <w:pPr>
              <w:pStyle w:val="Default"/>
              <w:spacing w:after="55"/>
            </w:pPr>
            <w:r>
              <w:t>Конкурс рисунков « В подводном царстве»</w:t>
            </w:r>
          </w:p>
          <w:p w14:paraId="4D9651A7" w14:textId="77777777" w:rsidR="00B62D37" w:rsidRDefault="00B62D37">
            <w:pPr>
              <w:pStyle w:val="Default"/>
              <w:spacing w:after="55"/>
            </w:pPr>
            <w:r>
              <w:t>Конкурс пословиц и поговорок»</w:t>
            </w:r>
          </w:p>
        </w:tc>
      </w:tr>
      <w:tr w:rsidR="00B62D37" w14:paraId="5B0B251C" w14:textId="77777777" w:rsidTr="00B62D37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25CCAD" w14:textId="77777777" w:rsidR="00B62D37" w:rsidRDefault="00B62D37">
            <w:pPr>
              <w:pStyle w:val="Default"/>
              <w:snapToGrid w:val="0"/>
              <w:spacing w:after="55"/>
            </w:pPr>
            <w:r>
              <w:t>4.Дары моря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2A0A9F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о морепродуктах. Блюда из морепродуктов Знакомство с обитателями моря.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666AF" w14:textId="77777777" w:rsidR="00B62D37" w:rsidRDefault="00B62D37">
            <w:pPr>
              <w:pStyle w:val="Default"/>
              <w:snapToGrid w:val="0"/>
              <w:spacing w:after="55"/>
            </w:pPr>
            <w:r>
              <w:t>Работа в тетрадях. Викторина</w:t>
            </w:r>
          </w:p>
          <w:p w14:paraId="5AFDF0C9" w14:textId="77777777" w:rsidR="00B62D37" w:rsidRDefault="00B62D37">
            <w:pPr>
              <w:pStyle w:val="Default"/>
              <w:spacing w:after="55"/>
            </w:pPr>
            <w:r>
              <w:t>« В гостях у Нептуна»</w:t>
            </w:r>
          </w:p>
        </w:tc>
      </w:tr>
      <w:tr w:rsidR="00B62D37" w14:paraId="215B3E02" w14:textId="77777777" w:rsidTr="00B62D37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9B980F" w14:textId="77777777" w:rsidR="00B62D37" w:rsidRDefault="00B62D37">
            <w:pPr>
              <w:pStyle w:val="Default"/>
              <w:snapToGrid w:val="0"/>
              <w:spacing w:after="55"/>
            </w:pPr>
            <w:r>
              <w:t>5.Кулинарное путешествие по России»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255F13" w14:textId="77777777" w:rsidR="00B62D37" w:rsidRDefault="00B62D37">
            <w:pPr>
              <w:pStyle w:val="Default"/>
              <w:snapToGrid w:val="0"/>
              <w:spacing w:after="55"/>
            </w:pPr>
            <w:r>
              <w:t>Знакомство с традициями питания регионов, историей быта своего народа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D3DC3" w14:textId="77777777" w:rsidR="00B62D37" w:rsidRDefault="00B62D37">
            <w:pPr>
              <w:pStyle w:val="Default"/>
              <w:snapToGrid w:val="0"/>
              <w:spacing w:after="55"/>
            </w:pPr>
            <w:r>
              <w:t>Работа в тетрадях</w:t>
            </w:r>
          </w:p>
          <w:p w14:paraId="4FF71DDB" w14:textId="77777777" w:rsidR="00B62D37" w:rsidRDefault="00B62D37">
            <w:pPr>
              <w:pStyle w:val="Default"/>
              <w:spacing w:after="55"/>
            </w:pPr>
            <w:r>
              <w:t>Конкурс – рисунков «Вкусный маршрут»</w:t>
            </w:r>
          </w:p>
          <w:p w14:paraId="5641475A" w14:textId="77777777" w:rsidR="00B62D37" w:rsidRDefault="00B62D37">
            <w:pPr>
              <w:pStyle w:val="Default"/>
              <w:spacing w:after="55"/>
            </w:pPr>
            <w:r>
              <w:t>Игра – проект « кулинарный глобус»</w:t>
            </w:r>
          </w:p>
        </w:tc>
      </w:tr>
      <w:tr w:rsidR="00B62D37" w14:paraId="43F2D951" w14:textId="77777777" w:rsidTr="00B62D37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66A54C" w14:textId="77777777" w:rsidR="00B62D37" w:rsidRDefault="00B62D37">
            <w:pPr>
              <w:pStyle w:val="Default"/>
              <w:snapToGrid w:val="0"/>
              <w:spacing w:after="55"/>
            </w:pPr>
            <w:r>
              <w:t>6 Рацион питания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E034E5" w14:textId="77777777" w:rsidR="00B62D37" w:rsidRDefault="00B62D37">
            <w:pPr>
              <w:pStyle w:val="Default"/>
              <w:snapToGrid w:val="0"/>
              <w:spacing w:after="55"/>
            </w:pPr>
            <w:r>
              <w:t>Рассмотреть проблему « Что можно приготовить,если выбор продуктов ограничен»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9F854" w14:textId="77777777" w:rsidR="00B62D37" w:rsidRDefault="00B62D37">
            <w:pPr>
              <w:pStyle w:val="Default"/>
              <w:snapToGrid w:val="0"/>
              <w:spacing w:after="55"/>
            </w:pPr>
            <w:r>
              <w:t>Работа в тетрадях .</w:t>
            </w:r>
          </w:p>
          <w:p w14:paraId="2A987EC4" w14:textId="77777777" w:rsidR="00B62D37" w:rsidRDefault="00B62D37">
            <w:pPr>
              <w:pStyle w:val="Default"/>
              <w:spacing w:after="55"/>
            </w:pPr>
            <w:r>
              <w:t>« Моё недельное меню»</w:t>
            </w:r>
          </w:p>
          <w:p w14:paraId="3743ED49" w14:textId="77777777" w:rsidR="00B62D37" w:rsidRDefault="00B62D37">
            <w:pPr>
              <w:pStyle w:val="Default"/>
              <w:spacing w:after="55"/>
            </w:pPr>
            <w:r>
              <w:t>Конкурс « На необитаемом острове»</w:t>
            </w:r>
          </w:p>
        </w:tc>
      </w:tr>
      <w:tr w:rsidR="00B62D37" w14:paraId="2330FBB7" w14:textId="77777777" w:rsidTr="00B62D37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87E36C" w14:textId="77777777" w:rsidR="00B62D37" w:rsidRDefault="00B62D37">
            <w:pPr>
              <w:pStyle w:val="Default"/>
              <w:snapToGrid w:val="0"/>
              <w:spacing w:after="55"/>
            </w:pPr>
            <w:r>
              <w:t xml:space="preserve">7.Правила поведения за столом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2C8EC3" w14:textId="77777777" w:rsidR="00B62D37" w:rsidRDefault="00B62D37">
            <w:pPr>
              <w:pStyle w:val="Default"/>
              <w:snapToGrid w:val="0"/>
              <w:spacing w:after="55"/>
            </w:pPr>
            <w:r>
              <w:t>Беседа « Как правильно вести себя  за столом». Знакомство со стихотворением « Назидание о застольном невежестве»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D9139" w14:textId="77777777" w:rsidR="00B62D37" w:rsidRDefault="00B62D37">
            <w:pPr>
              <w:pStyle w:val="Default"/>
              <w:snapToGrid w:val="0"/>
              <w:spacing w:after="55"/>
            </w:pPr>
            <w:r>
              <w:t>Работа в тетрадях.</w:t>
            </w:r>
          </w:p>
          <w:p w14:paraId="1469355D" w14:textId="77777777" w:rsidR="00B62D37" w:rsidRDefault="00B62D37">
            <w:pPr>
              <w:pStyle w:val="Default"/>
              <w:spacing w:after="55"/>
            </w:pPr>
            <w:r>
              <w:t>Сюжетно – ролевые игры.</w:t>
            </w:r>
          </w:p>
        </w:tc>
      </w:tr>
      <w:tr w:rsidR="00B62D37" w14:paraId="139CF0E6" w14:textId="77777777" w:rsidTr="00B62D37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356789" w14:textId="77777777" w:rsidR="00B62D37" w:rsidRDefault="00B62D37">
            <w:pPr>
              <w:pStyle w:val="Default"/>
              <w:snapToGrid w:val="0"/>
              <w:spacing w:after="55"/>
            </w:pPr>
            <w:r>
              <w:lastRenderedPageBreak/>
              <w:t>8.Накрываем стол для родителей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D1B443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D1861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A4CA627" w14:textId="77777777" w:rsidTr="00B62D37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D25441" w14:textId="77777777" w:rsidR="00B62D37" w:rsidRDefault="00B62D37">
            <w:pPr>
              <w:pStyle w:val="Default"/>
              <w:snapToGrid w:val="0"/>
              <w:spacing w:after="55"/>
            </w:pPr>
            <w:r>
              <w:t>9.Проектная деятельность.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F6EF48" w14:textId="77777777" w:rsidR="00B62D37" w:rsidRDefault="00B62D37">
            <w:pPr>
              <w:pStyle w:val="Default"/>
              <w:snapToGrid w:val="0"/>
              <w:spacing w:after="55"/>
            </w:pPr>
            <w:r>
              <w:t>Определение тем и целей проектов, форм их организации</w:t>
            </w:r>
          </w:p>
          <w:p w14:paraId="15467F0E" w14:textId="77777777" w:rsidR="00B62D37" w:rsidRDefault="00B62D37">
            <w:pPr>
              <w:pStyle w:val="Default"/>
              <w:spacing w:after="55"/>
            </w:pPr>
            <w:r>
              <w:t>Разработка планов работы, составление плана консультаций с педагогом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4E871" w14:textId="77777777" w:rsidR="00B62D37" w:rsidRDefault="00B62D37" w:rsidP="00570B9D">
            <w:pPr>
              <w:pStyle w:val="Default"/>
              <w:snapToGrid w:val="0"/>
              <w:spacing w:after="55"/>
            </w:pPr>
            <w:r>
              <w:t>Выполнение проектов по теме</w:t>
            </w:r>
          </w:p>
          <w:p w14:paraId="21D62546" w14:textId="77777777" w:rsidR="00B62D37" w:rsidRDefault="00B62D37">
            <w:pPr>
              <w:pStyle w:val="Default"/>
              <w:spacing w:after="55"/>
            </w:pPr>
            <w:r>
              <w:t>Подбор литературы.</w:t>
            </w:r>
          </w:p>
          <w:p w14:paraId="2F60A953" w14:textId="77777777" w:rsidR="00B62D37" w:rsidRDefault="00B62D37">
            <w:pPr>
              <w:pStyle w:val="Default"/>
              <w:spacing w:after="55"/>
            </w:pPr>
            <w:r>
              <w:t>Оформление проектов.</w:t>
            </w:r>
          </w:p>
        </w:tc>
      </w:tr>
      <w:tr w:rsidR="00B62D37" w14:paraId="23F41887" w14:textId="77777777" w:rsidTr="00B62D37"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8EE734" w14:textId="77777777" w:rsidR="00B62D37" w:rsidRDefault="00B62D37">
            <w:pPr>
              <w:pStyle w:val="Default"/>
              <w:snapToGrid w:val="0"/>
              <w:spacing w:after="55"/>
            </w:pPr>
            <w:r>
              <w:t>10.Подведение итогов работы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48A934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01EA3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</w:tbl>
    <w:p w14:paraId="665DA731" w14:textId="77777777" w:rsidR="001D3929" w:rsidRDefault="001D3929" w:rsidP="00B62D37">
      <w:pPr>
        <w:pStyle w:val="Default"/>
        <w:spacing w:after="55"/>
        <w:rPr>
          <w:b/>
        </w:rPr>
      </w:pPr>
    </w:p>
    <w:p w14:paraId="31E3ECD3" w14:textId="77777777" w:rsidR="001D3929" w:rsidRDefault="001D3929" w:rsidP="00B62D37">
      <w:pPr>
        <w:pStyle w:val="Default"/>
        <w:spacing w:after="55"/>
        <w:rPr>
          <w:b/>
        </w:rPr>
      </w:pPr>
    </w:p>
    <w:p w14:paraId="10013552" w14:textId="77777777" w:rsidR="001D3929" w:rsidRDefault="001D3929" w:rsidP="00B62D37">
      <w:pPr>
        <w:pStyle w:val="Default"/>
        <w:spacing w:after="55"/>
        <w:rPr>
          <w:b/>
        </w:rPr>
      </w:pPr>
    </w:p>
    <w:p w14:paraId="19673606" w14:textId="77777777" w:rsidR="001D3929" w:rsidRDefault="001D3929" w:rsidP="00B62D37">
      <w:pPr>
        <w:pStyle w:val="Default"/>
        <w:spacing w:after="55"/>
        <w:rPr>
          <w:b/>
        </w:rPr>
      </w:pPr>
    </w:p>
    <w:p w14:paraId="2790569A" w14:textId="77777777" w:rsidR="001D3929" w:rsidRDefault="001D3929" w:rsidP="00B62D37">
      <w:pPr>
        <w:pStyle w:val="Default"/>
        <w:spacing w:after="55"/>
        <w:rPr>
          <w:b/>
        </w:rPr>
      </w:pPr>
    </w:p>
    <w:p w14:paraId="6757244A" w14:textId="77777777" w:rsidR="001D3929" w:rsidRDefault="001D3929" w:rsidP="00B62D37">
      <w:pPr>
        <w:pStyle w:val="Default"/>
        <w:spacing w:after="55"/>
        <w:rPr>
          <w:b/>
        </w:rPr>
      </w:pPr>
    </w:p>
    <w:p w14:paraId="15181CA0" w14:textId="77777777" w:rsidR="001D3929" w:rsidRDefault="001D3929" w:rsidP="00B62D37">
      <w:pPr>
        <w:pStyle w:val="Default"/>
        <w:spacing w:after="55"/>
        <w:rPr>
          <w:b/>
        </w:rPr>
      </w:pPr>
    </w:p>
    <w:p w14:paraId="590EF59F" w14:textId="77777777" w:rsidR="001D3929" w:rsidRDefault="001D3929" w:rsidP="00B62D37">
      <w:pPr>
        <w:pStyle w:val="Default"/>
        <w:spacing w:after="55"/>
        <w:rPr>
          <w:b/>
        </w:rPr>
      </w:pPr>
    </w:p>
    <w:p w14:paraId="2DF1CA40" w14:textId="77777777" w:rsidR="001D3929" w:rsidRDefault="001D3929" w:rsidP="00B62D37">
      <w:pPr>
        <w:pStyle w:val="Default"/>
        <w:spacing w:after="55"/>
        <w:rPr>
          <w:b/>
        </w:rPr>
      </w:pPr>
    </w:p>
    <w:p w14:paraId="2FE8CBE6" w14:textId="77777777" w:rsidR="001D3929" w:rsidRDefault="001D3929" w:rsidP="00B62D37">
      <w:pPr>
        <w:pStyle w:val="Default"/>
        <w:spacing w:after="55"/>
        <w:rPr>
          <w:b/>
        </w:rPr>
      </w:pPr>
    </w:p>
    <w:p w14:paraId="10E2F772" w14:textId="77777777" w:rsidR="001D3929" w:rsidRDefault="001D3929" w:rsidP="00B62D37">
      <w:pPr>
        <w:pStyle w:val="Default"/>
        <w:spacing w:after="55"/>
        <w:rPr>
          <w:b/>
        </w:rPr>
      </w:pPr>
    </w:p>
    <w:p w14:paraId="6E3B8F6D" w14:textId="77777777" w:rsidR="001D3929" w:rsidRDefault="001D3929" w:rsidP="00B62D37">
      <w:pPr>
        <w:pStyle w:val="Default"/>
        <w:spacing w:after="55"/>
        <w:rPr>
          <w:b/>
        </w:rPr>
      </w:pPr>
    </w:p>
    <w:p w14:paraId="7DFA3F95" w14:textId="77777777" w:rsidR="001D3929" w:rsidRDefault="001D3929" w:rsidP="00B62D37">
      <w:pPr>
        <w:pStyle w:val="Default"/>
        <w:spacing w:after="55"/>
        <w:rPr>
          <w:b/>
        </w:rPr>
      </w:pPr>
    </w:p>
    <w:p w14:paraId="0466220E" w14:textId="77777777" w:rsidR="001D3929" w:rsidRDefault="001D3929" w:rsidP="00B62D37">
      <w:pPr>
        <w:pStyle w:val="Default"/>
        <w:spacing w:after="55"/>
        <w:rPr>
          <w:b/>
        </w:rPr>
      </w:pPr>
    </w:p>
    <w:p w14:paraId="5D352E5A" w14:textId="77777777" w:rsidR="001D3929" w:rsidRDefault="001D3929" w:rsidP="00B62D37">
      <w:pPr>
        <w:pStyle w:val="Default"/>
        <w:spacing w:after="55"/>
        <w:rPr>
          <w:b/>
        </w:rPr>
      </w:pPr>
    </w:p>
    <w:p w14:paraId="5C402688" w14:textId="77777777" w:rsidR="001D3929" w:rsidRDefault="001D3929" w:rsidP="00B62D37">
      <w:pPr>
        <w:pStyle w:val="Default"/>
        <w:spacing w:after="55"/>
        <w:rPr>
          <w:b/>
        </w:rPr>
      </w:pPr>
    </w:p>
    <w:p w14:paraId="24132891" w14:textId="77777777" w:rsidR="001D3929" w:rsidRDefault="001D3929" w:rsidP="00B62D37">
      <w:pPr>
        <w:pStyle w:val="Default"/>
        <w:spacing w:after="55"/>
        <w:rPr>
          <w:b/>
        </w:rPr>
      </w:pPr>
    </w:p>
    <w:p w14:paraId="0E081181" w14:textId="77777777" w:rsidR="001D3929" w:rsidRDefault="001D3929" w:rsidP="00B62D37">
      <w:pPr>
        <w:pStyle w:val="Default"/>
        <w:spacing w:after="55"/>
        <w:rPr>
          <w:b/>
        </w:rPr>
      </w:pPr>
    </w:p>
    <w:p w14:paraId="669438A2" w14:textId="77777777" w:rsidR="001D3929" w:rsidRDefault="001D3929" w:rsidP="00B62D37">
      <w:pPr>
        <w:pStyle w:val="Default"/>
        <w:spacing w:after="55"/>
        <w:rPr>
          <w:b/>
        </w:rPr>
      </w:pPr>
    </w:p>
    <w:p w14:paraId="5F4D9696" w14:textId="77777777" w:rsidR="001D3929" w:rsidRDefault="001D3929" w:rsidP="00B62D37">
      <w:pPr>
        <w:pStyle w:val="Default"/>
        <w:spacing w:after="55"/>
        <w:rPr>
          <w:b/>
        </w:rPr>
      </w:pPr>
    </w:p>
    <w:p w14:paraId="3E96DC5F" w14:textId="77777777" w:rsidR="001D3929" w:rsidRDefault="001D3929" w:rsidP="00B62D37">
      <w:pPr>
        <w:pStyle w:val="Default"/>
        <w:spacing w:after="55"/>
        <w:rPr>
          <w:b/>
        </w:rPr>
      </w:pPr>
    </w:p>
    <w:p w14:paraId="3C910739" w14:textId="77777777" w:rsidR="001D3929" w:rsidRDefault="001D3929" w:rsidP="00B62D37">
      <w:pPr>
        <w:pStyle w:val="Default"/>
        <w:spacing w:after="55"/>
        <w:rPr>
          <w:b/>
        </w:rPr>
      </w:pPr>
    </w:p>
    <w:p w14:paraId="22CEDFF7" w14:textId="77777777" w:rsidR="001D3929" w:rsidRDefault="001D3929" w:rsidP="00B62D37">
      <w:pPr>
        <w:pStyle w:val="Default"/>
        <w:spacing w:after="55"/>
        <w:rPr>
          <w:b/>
        </w:rPr>
      </w:pPr>
    </w:p>
    <w:p w14:paraId="7572BA6E" w14:textId="77777777" w:rsidR="001D3929" w:rsidRDefault="001D3929" w:rsidP="00B62D37">
      <w:pPr>
        <w:pStyle w:val="Default"/>
        <w:spacing w:after="55"/>
        <w:rPr>
          <w:b/>
        </w:rPr>
      </w:pPr>
    </w:p>
    <w:p w14:paraId="4D66F48A" w14:textId="77777777" w:rsidR="001D3929" w:rsidRDefault="001D3929" w:rsidP="00B62D37">
      <w:pPr>
        <w:pStyle w:val="Default"/>
        <w:spacing w:after="55"/>
        <w:rPr>
          <w:b/>
        </w:rPr>
      </w:pPr>
    </w:p>
    <w:p w14:paraId="01C01F3D" w14:textId="77777777" w:rsidR="001D3929" w:rsidRDefault="001D3929" w:rsidP="00B62D37">
      <w:pPr>
        <w:pStyle w:val="Default"/>
        <w:spacing w:after="55"/>
        <w:rPr>
          <w:b/>
        </w:rPr>
      </w:pPr>
    </w:p>
    <w:p w14:paraId="427B171D" w14:textId="77777777" w:rsidR="001D3929" w:rsidRDefault="001D3929" w:rsidP="00B62D37">
      <w:pPr>
        <w:pStyle w:val="Default"/>
        <w:spacing w:after="55"/>
        <w:rPr>
          <w:b/>
        </w:rPr>
      </w:pPr>
    </w:p>
    <w:p w14:paraId="073296F9" w14:textId="77777777" w:rsidR="001D3929" w:rsidRDefault="001D3929" w:rsidP="00B62D37">
      <w:pPr>
        <w:pStyle w:val="Default"/>
        <w:spacing w:after="55"/>
        <w:rPr>
          <w:b/>
        </w:rPr>
      </w:pPr>
    </w:p>
    <w:p w14:paraId="3AD673FF" w14:textId="77777777" w:rsidR="001D3929" w:rsidRDefault="001D3929" w:rsidP="00B62D37">
      <w:pPr>
        <w:pStyle w:val="Default"/>
        <w:spacing w:after="55"/>
        <w:rPr>
          <w:b/>
        </w:rPr>
      </w:pPr>
    </w:p>
    <w:p w14:paraId="502CD78D" w14:textId="77777777" w:rsidR="001D3929" w:rsidRDefault="001D3929" w:rsidP="00B62D37">
      <w:pPr>
        <w:pStyle w:val="Default"/>
        <w:spacing w:after="55"/>
        <w:rPr>
          <w:b/>
        </w:rPr>
      </w:pPr>
    </w:p>
    <w:p w14:paraId="635614DC" w14:textId="77777777" w:rsidR="001D3929" w:rsidRDefault="001D3929" w:rsidP="00B62D37">
      <w:pPr>
        <w:pStyle w:val="Default"/>
        <w:spacing w:after="55"/>
        <w:rPr>
          <w:b/>
        </w:rPr>
      </w:pPr>
    </w:p>
    <w:p w14:paraId="786B378D" w14:textId="77777777" w:rsidR="001D3929" w:rsidRDefault="001D3929" w:rsidP="00B62D37">
      <w:pPr>
        <w:pStyle w:val="Default"/>
        <w:spacing w:after="55"/>
        <w:rPr>
          <w:b/>
        </w:rPr>
      </w:pPr>
    </w:p>
    <w:p w14:paraId="443F1130" w14:textId="77777777" w:rsidR="001D3929" w:rsidRDefault="001D3929" w:rsidP="00B62D37">
      <w:pPr>
        <w:pStyle w:val="Default"/>
        <w:spacing w:after="55"/>
        <w:rPr>
          <w:b/>
        </w:rPr>
      </w:pPr>
    </w:p>
    <w:p w14:paraId="428326BE" w14:textId="77777777" w:rsidR="001D3929" w:rsidRDefault="001D3929" w:rsidP="00B62D37">
      <w:pPr>
        <w:pStyle w:val="Default"/>
        <w:spacing w:after="55"/>
        <w:rPr>
          <w:b/>
        </w:rPr>
      </w:pPr>
    </w:p>
    <w:p w14:paraId="3C722BBA" w14:textId="77777777" w:rsidR="00570B9D" w:rsidRDefault="00570B9D" w:rsidP="001D3929">
      <w:pPr>
        <w:pStyle w:val="Default"/>
        <w:spacing w:after="55"/>
        <w:rPr>
          <w:b/>
        </w:rPr>
      </w:pPr>
    </w:p>
    <w:p w14:paraId="03045D35" w14:textId="77777777" w:rsidR="00B62D37" w:rsidRDefault="00B62D37" w:rsidP="001D3929">
      <w:pPr>
        <w:pStyle w:val="Default"/>
        <w:spacing w:after="55"/>
        <w:rPr>
          <w:b/>
        </w:rPr>
      </w:pPr>
      <w:r>
        <w:rPr>
          <w:b/>
        </w:rPr>
        <w:lastRenderedPageBreak/>
        <w:t>Календарно – тематическое планирование программы  « Разговор о правильном питании»</w:t>
      </w:r>
      <w:r w:rsidR="001D3929">
        <w:rPr>
          <w:b/>
        </w:rPr>
        <w:t xml:space="preserve">                                        </w:t>
      </w:r>
      <w:r>
        <w:rPr>
          <w:b/>
        </w:rPr>
        <w:t>4-й год обучения</w:t>
      </w:r>
    </w:p>
    <w:p w14:paraId="59787D8A" w14:textId="77777777" w:rsidR="00B62D37" w:rsidRDefault="00B62D37" w:rsidP="00B62D37">
      <w:pPr>
        <w:pStyle w:val="Default"/>
        <w:spacing w:after="55"/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1111"/>
        <w:gridCol w:w="5953"/>
        <w:gridCol w:w="1134"/>
        <w:gridCol w:w="1134"/>
        <w:gridCol w:w="1134"/>
      </w:tblGrid>
      <w:tr w:rsidR="00B62D37" w14:paraId="7F811295" w14:textId="77777777" w:rsidTr="00B62D37"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74F551" w14:textId="77777777" w:rsidR="00B62D37" w:rsidRDefault="00B62D37">
            <w:pPr>
              <w:tabs>
                <w:tab w:val="left" w:pos="9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14:paraId="67F421A1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BB0B69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Наименование темы занятий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1B18087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19C9C86" w14:textId="77777777" w:rsidR="00B62D37" w:rsidRDefault="00B62D37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  <w:p w14:paraId="302DA6A9" w14:textId="77777777" w:rsidR="001D3929" w:rsidRDefault="001D3929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 xml:space="preserve">По плану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F5D09" w14:textId="77777777" w:rsidR="00B62D37" w:rsidRDefault="001D3929">
            <w:pPr>
              <w:pStyle w:val="Default"/>
              <w:snapToGrid w:val="0"/>
              <w:spacing w:after="55"/>
              <w:jc w:val="center"/>
              <w:rPr>
                <w:b/>
              </w:rPr>
            </w:pPr>
            <w:r>
              <w:rPr>
                <w:b/>
              </w:rPr>
              <w:t>Дата по факту</w:t>
            </w:r>
          </w:p>
        </w:tc>
      </w:tr>
      <w:tr w:rsidR="00B62D37" w14:paraId="0061440F" w14:textId="77777777" w:rsidTr="00B62D37">
        <w:trPr>
          <w:trHeight w:val="27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B2E90D" w14:textId="77777777" w:rsidR="00B62D37" w:rsidRDefault="00B62D37">
            <w:pPr>
              <w:pStyle w:val="Default"/>
              <w:snapToGrid w:val="0"/>
              <w:spacing w:after="55"/>
            </w:pPr>
            <w:r>
              <w:t>1.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A34236" w14:textId="77777777" w:rsidR="00B62D37" w:rsidRDefault="00B62D37">
            <w:pPr>
              <w:pStyle w:val="Default"/>
              <w:snapToGrid w:val="0"/>
              <w:spacing w:after="55"/>
            </w:pPr>
            <w:r>
              <w:t>Вводное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2FC4B9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09A9C09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F343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0E1DA6C0" w14:textId="77777777" w:rsidTr="00B62D37">
        <w:trPr>
          <w:trHeight w:val="345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7CAA86" w14:textId="77777777" w:rsidR="00B62D37" w:rsidRDefault="00B62D37">
            <w:pPr>
              <w:pStyle w:val="Default"/>
              <w:snapToGrid w:val="0"/>
              <w:spacing w:after="55"/>
            </w:pPr>
            <w:r>
              <w:t>2.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A69D8F" w14:textId="77777777" w:rsidR="00B62D37" w:rsidRDefault="00B62D37">
            <w:pPr>
              <w:pStyle w:val="Default"/>
              <w:snapToGrid w:val="0"/>
              <w:spacing w:after="55"/>
            </w:pPr>
            <w:r>
              <w:t>Какую пищу можно найти в лесу.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5F77F18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2D39734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C9DC7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12FF3AEA" w14:textId="77777777" w:rsidTr="00B62D37">
        <w:trPr>
          <w:trHeight w:val="345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92C3DB" w14:textId="77777777" w:rsidR="00B62D37" w:rsidRDefault="00B62D37">
            <w:pPr>
              <w:pStyle w:val="Default"/>
              <w:snapToGrid w:val="0"/>
              <w:spacing w:after="55"/>
            </w:pPr>
            <w:r>
              <w:t>3.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70738F" w14:textId="77777777" w:rsidR="00B62D37" w:rsidRDefault="00B62D37">
            <w:pPr>
              <w:pStyle w:val="Default"/>
              <w:snapToGrid w:val="0"/>
              <w:spacing w:after="55"/>
            </w:pPr>
            <w:r>
              <w:t>Правила поведения в лесу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0E2E55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714569D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B6F72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0668C176" w14:textId="77777777" w:rsidTr="00B62D37">
        <w:trPr>
          <w:trHeight w:val="345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83D5F5" w14:textId="77777777" w:rsidR="00B62D37" w:rsidRDefault="00B62D37">
            <w:pPr>
              <w:pStyle w:val="Default"/>
              <w:snapToGrid w:val="0"/>
              <w:spacing w:after="55"/>
            </w:pPr>
            <w:r>
              <w:t>4.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B405A0" w14:textId="77777777" w:rsidR="00B62D37" w:rsidRDefault="00B62D37">
            <w:pPr>
              <w:pStyle w:val="Default"/>
              <w:snapToGrid w:val="0"/>
              <w:spacing w:after="55"/>
            </w:pPr>
            <w:r>
              <w:t>Лекарственные растения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5489B01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4D6F1A9A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C6A5A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15819E42" w14:textId="77777777" w:rsidTr="00B62D37">
        <w:trPr>
          <w:trHeight w:val="36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D27945" w14:textId="77777777" w:rsidR="00B62D37" w:rsidRDefault="00B62D37">
            <w:pPr>
              <w:pStyle w:val="Default"/>
              <w:snapToGrid w:val="0"/>
              <w:spacing w:after="55"/>
            </w:pPr>
            <w:r>
              <w:t>5.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834F1D" w14:textId="77777777" w:rsidR="00B62D37" w:rsidRDefault="00B62D37">
            <w:pPr>
              <w:pStyle w:val="Default"/>
              <w:snapToGrid w:val="0"/>
              <w:spacing w:after="55"/>
            </w:pPr>
            <w:r>
              <w:t>Игра – приготовить из рыбы.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C7EFFE6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F2BF7C4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CF28C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395614D9" w14:textId="77777777" w:rsidTr="00B62D37">
        <w:trPr>
          <w:trHeight w:val="345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A102B3" w14:textId="77777777" w:rsidR="00B62D37" w:rsidRDefault="00B62D37">
            <w:pPr>
              <w:pStyle w:val="Default"/>
              <w:snapToGrid w:val="0"/>
              <w:spacing w:after="55"/>
            </w:pPr>
            <w:r>
              <w:t>6.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F153C2" w14:textId="77777777" w:rsidR="00B62D37" w:rsidRDefault="00B62D37">
            <w:pPr>
              <w:pStyle w:val="Default"/>
              <w:snapToGrid w:val="0"/>
              <w:spacing w:after="55"/>
            </w:pPr>
            <w:r>
              <w:t>Конкурсов рисунков» В подводном царстве»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C27254D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4CEBD10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7CA3B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18F58D54" w14:textId="77777777" w:rsidTr="00B62D37">
        <w:trPr>
          <w:trHeight w:val="36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6A9363" w14:textId="77777777" w:rsidR="00B62D37" w:rsidRDefault="00B62D37">
            <w:pPr>
              <w:pStyle w:val="Default"/>
              <w:snapToGrid w:val="0"/>
              <w:spacing w:after="55"/>
            </w:pPr>
            <w:r>
              <w:t>7.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A50C8A" w14:textId="77777777" w:rsidR="00B62D37" w:rsidRDefault="00B62D37">
            <w:pPr>
              <w:pStyle w:val="Default"/>
              <w:snapToGrid w:val="0"/>
              <w:spacing w:after="55"/>
            </w:pPr>
            <w:r>
              <w:t>Эстафета поваров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3DEE03A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84CDF99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AB1D7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50A1134D" w14:textId="77777777" w:rsidTr="00B62D37">
        <w:trPr>
          <w:trHeight w:val="33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3B8BAF" w14:textId="77777777" w:rsidR="00B62D37" w:rsidRDefault="00B62D37">
            <w:pPr>
              <w:pStyle w:val="Default"/>
              <w:snapToGrid w:val="0"/>
              <w:spacing w:after="55"/>
            </w:pPr>
            <w:r>
              <w:t>8.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6A8CF1" w14:textId="77777777" w:rsidR="00B62D37" w:rsidRDefault="00B62D37">
            <w:pPr>
              <w:pStyle w:val="Default"/>
              <w:snapToGrid w:val="0"/>
              <w:spacing w:after="55"/>
            </w:pPr>
            <w:r>
              <w:t xml:space="preserve">Конкурс половиц поговорок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4ADE79E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4E9B9215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008DE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00E5FEE9" w14:textId="77777777" w:rsidTr="00B62D37">
        <w:trPr>
          <w:trHeight w:val="18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6E44F7" w14:textId="77777777" w:rsidR="00B62D37" w:rsidRDefault="00B62D37">
            <w:pPr>
              <w:pStyle w:val="Default"/>
              <w:snapToGrid w:val="0"/>
              <w:spacing w:after="55"/>
            </w:pPr>
            <w:r>
              <w:t>9.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758A952" w14:textId="77777777" w:rsidR="00B62D37" w:rsidRDefault="00B62D37">
            <w:pPr>
              <w:pStyle w:val="Default"/>
              <w:snapToGrid w:val="0"/>
              <w:spacing w:after="55"/>
            </w:pPr>
            <w:r>
              <w:t>Дары моря.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F6496B8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0F6C1EB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A5399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0233B9D6" w14:textId="77777777" w:rsidTr="00B62D37">
        <w:trPr>
          <w:trHeight w:val="255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70DA75" w14:textId="77777777" w:rsidR="00B62D37" w:rsidRDefault="00B62D37">
            <w:pPr>
              <w:pStyle w:val="Default"/>
              <w:snapToGrid w:val="0"/>
              <w:spacing w:after="55"/>
            </w:pPr>
            <w:r>
              <w:t>10.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797B9F" w14:textId="77777777" w:rsidR="00B62D37" w:rsidRDefault="00B62D37">
            <w:pPr>
              <w:pStyle w:val="Default"/>
              <w:snapToGrid w:val="0"/>
              <w:spacing w:after="55"/>
            </w:pPr>
            <w:r>
              <w:t>Интерактивная экскурсия в магазин морепродуктов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5883BD1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66BBA33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2FCA9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42B70E97" w14:textId="77777777" w:rsidTr="00B62D37">
        <w:trPr>
          <w:trHeight w:val="33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6D0370" w14:textId="77777777" w:rsidR="00B62D37" w:rsidRDefault="00B62D37">
            <w:pPr>
              <w:pStyle w:val="Default"/>
              <w:snapToGrid w:val="0"/>
              <w:spacing w:after="55"/>
            </w:pPr>
            <w:r>
              <w:t>11.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29981D" w14:textId="77777777" w:rsidR="00B62D37" w:rsidRDefault="00B62D37">
            <w:pPr>
              <w:pStyle w:val="Default"/>
              <w:snapToGrid w:val="0"/>
              <w:spacing w:after="55"/>
            </w:pPr>
            <w:r>
              <w:t>Оформление плаката «Обитатели моря»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0BD5265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A0EDFEE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1953E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4924AD7F" w14:textId="77777777" w:rsidTr="00B62D37">
        <w:trPr>
          <w:trHeight w:val="345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B79100" w14:textId="77777777" w:rsidR="00B62D37" w:rsidRDefault="00B62D37">
            <w:pPr>
              <w:pStyle w:val="Default"/>
              <w:snapToGrid w:val="0"/>
              <w:spacing w:after="55"/>
            </w:pPr>
            <w:r>
              <w:t>12.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424DD2" w14:textId="77777777" w:rsidR="00B62D37" w:rsidRDefault="00B62D37">
            <w:pPr>
              <w:pStyle w:val="Default"/>
              <w:snapToGrid w:val="0"/>
              <w:spacing w:after="55"/>
            </w:pPr>
            <w:r>
              <w:t>Викторина «В гостях у Нептуна»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EB03A31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9B55FE2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C6B7F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603D8A7" w14:textId="77777777" w:rsidTr="00B62D37">
        <w:trPr>
          <w:trHeight w:val="345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20AA1F" w14:textId="77777777" w:rsidR="00B62D37" w:rsidRDefault="00B62D37">
            <w:pPr>
              <w:pStyle w:val="Default"/>
              <w:snapToGrid w:val="0"/>
              <w:spacing w:after="55"/>
            </w:pPr>
            <w:r>
              <w:t>13.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2B1797" w14:textId="77777777" w:rsidR="00B62D37" w:rsidRDefault="00B62D37">
            <w:pPr>
              <w:pStyle w:val="Default"/>
              <w:snapToGrid w:val="0"/>
              <w:spacing w:after="55"/>
            </w:pPr>
            <w:r>
              <w:t>Меню из морепродуктов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734DBC3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1DFB4DC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A40C7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483A6081" w14:textId="77777777" w:rsidTr="00B62D37">
        <w:trPr>
          <w:trHeight w:val="36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9B47A5" w14:textId="77777777" w:rsidR="00B62D37" w:rsidRDefault="00B62D37">
            <w:pPr>
              <w:pStyle w:val="Default"/>
              <w:snapToGrid w:val="0"/>
              <w:spacing w:after="55"/>
            </w:pPr>
            <w:r>
              <w:t>14.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C1881FF" w14:textId="77777777" w:rsidR="00B62D37" w:rsidRDefault="00B62D37">
            <w:pPr>
              <w:pStyle w:val="Default"/>
              <w:snapToGrid w:val="0"/>
              <w:spacing w:after="55"/>
            </w:pPr>
            <w:r>
              <w:t>Кулинарное путешествие по России.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33FF3A0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4771E876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FDE91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30F80FB2" w14:textId="77777777" w:rsidTr="00B62D37">
        <w:trPr>
          <w:trHeight w:val="36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950A36" w14:textId="77777777" w:rsidR="00B62D37" w:rsidRDefault="00B62D37">
            <w:pPr>
              <w:pStyle w:val="Default"/>
              <w:snapToGrid w:val="0"/>
              <w:spacing w:after="55"/>
            </w:pPr>
            <w:r>
              <w:t>15.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B568D3" w14:textId="77777777" w:rsidR="00B62D37" w:rsidRDefault="00B62D37">
            <w:pPr>
              <w:pStyle w:val="Default"/>
              <w:snapToGrid w:val="0"/>
              <w:spacing w:after="55"/>
            </w:pPr>
            <w:r>
              <w:t>Традиционные блюда нашего края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C832AC5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1F0C6FF5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FB9CF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02D39445" w14:textId="77777777" w:rsidTr="00B62D37">
        <w:trPr>
          <w:trHeight w:val="33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7EDCCE" w14:textId="77777777" w:rsidR="00B62D37" w:rsidRDefault="00B62D37">
            <w:pPr>
              <w:pStyle w:val="Default"/>
              <w:snapToGrid w:val="0"/>
              <w:spacing w:after="55"/>
            </w:pPr>
            <w:r>
              <w:t>16.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E9AD12" w14:textId="77777777" w:rsidR="00B62D37" w:rsidRDefault="00B62D37">
            <w:pPr>
              <w:pStyle w:val="Default"/>
              <w:snapToGrid w:val="0"/>
              <w:spacing w:after="55"/>
            </w:pPr>
            <w:r>
              <w:t>Практическая работа по составлению меню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7A14409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0BBE575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B1B1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5DBDEE1" w14:textId="77777777" w:rsidTr="00B62D37">
        <w:trPr>
          <w:trHeight w:val="36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EBBAB1" w14:textId="77777777" w:rsidR="00B62D37" w:rsidRDefault="00B62D37">
            <w:pPr>
              <w:pStyle w:val="Default"/>
              <w:snapToGrid w:val="0"/>
              <w:spacing w:after="55"/>
            </w:pPr>
            <w:r>
              <w:t>17.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65BE71" w14:textId="77777777" w:rsidR="00B62D37" w:rsidRDefault="00B62D37">
            <w:pPr>
              <w:pStyle w:val="Default"/>
              <w:snapToGrid w:val="0"/>
              <w:spacing w:after="55"/>
            </w:pPr>
            <w:r>
              <w:t>Конкурс рисунков «Вкусный маршрут»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147D0FA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1B28F2E8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759E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7406126" w14:textId="77777777" w:rsidTr="00B62D37">
        <w:trPr>
          <w:trHeight w:val="345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022537" w14:textId="77777777" w:rsidR="00B62D37" w:rsidRDefault="00B62D37">
            <w:pPr>
              <w:pStyle w:val="Default"/>
              <w:snapToGrid w:val="0"/>
              <w:spacing w:after="55"/>
            </w:pPr>
            <w:r>
              <w:t>18.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5ABA20" w14:textId="77777777" w:rsidR="00B62D37" w:rsidRDefault="00B62D37">
            <w:pPr>
              <w:pStyle w:val="Default"/>
              <w:snapToGrid w:val="0"/>
              <w:spacing w:after="55"/>
            </w:pPr>
            <w:r>
              <w:t>Мини-проект «Съедобная азбука».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3A31CF2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39A0FB0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88703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422B517D" w14:textId="77777777" w:rsidTr="00B62D37">
        <w:trPr>
          <w:trHeight w:val="36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DBA739" w14:textId="77777777" w:rsidR="00B62D37" w:rsidRDefault="00B62D37">
            <w:pPr>
              <w:pStyle w:val="Default"/>
              <w:snapToGrid w:val="0"/>
              <w:spacing w:after="55"/>
            </w:pPr>
            <w:r>
              <w:t>19.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AB2D4A" w14:textId="77777777" w:rsidR="00B62D37" w:rsidRDefault="00B62D37">
            <w:pPr>
              <w:pStyle w:val="Default"/>
              <w:snapToGrid w:val="0"/>
              <w:spacing w:after="55"/>
            </w:pPr>
            <w:r>
              <w:t>Праздник Мы за чаем не скучаем»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5F56C31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3445465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49D5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3B5815E2" w14:textId="77777777" w:rsidTr="00B62D37">
        <w:trPr>
          <w:trHeight w:val="474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E2028D" w14:textId="77777777" w:rsidR="00B62D37" w:rsidRDefault="00B62D37">
            <w:pPr>
              <w:pStyle w:val="Default"/>
              <w:snapToGrid w:val="0"/>
              <w:spacing w:after="55"/>
            </w:pPr>
            <w:r>
              <w:t>20.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88A269" w14:textId="77777777" w:rsidR="00B62D37" w:rsidRDefault="00B62D37">
            <w:pPr>
              <w:pStyle w:val="Default"/>
              <w:snapToGrid w:val="0"/>
              <w:spacing w:after="55"/>
            </w:pPr>
            <w:r>
              <w:t>Что можно приготовить, если выбор продуктов ограничен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BCB38B0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E4A87AA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426C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74EEB1AE" w14:textId="77777777" w:rsidTr="00B62D37">
        <w:trPr>
          <w:trHeight w:val="315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4C4144" w14:textId="77777777" w:rsidR="00B62D37" w:rsidRDefault="00B62D37">
            <w:pPr>
              <w:pStyle w:val="Default"/>
              <w:snapToGrid w:val="0"/>
              <w:spacing w:after="55"/>
            </w:pPr>
            <w:r>
              <w:t>21.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709017" w14:textId="77777777" w:rsidR="00B62D37" w:rsidRDefault="00B62D37">
            <w:pPr>
              <w:pStyle w:val="Default"/>
              <w:snapToGrid w:val="0"/>
              <w:spacing w:after="55"/>
            </w:pPr>
            <w:r>
              <w:t>Составление недельного меню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65499A6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697403C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809D9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0344D82B" w14:textId="77777777" w:rsidTr="00B62D37">
        <w:trPr>
          <w:trHeight w:val="345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2356FA" w14:textId="77777777" w:rsidR="00B62D37" w:rsidRDefault="00B62D37">
            <w:pPr>
              <w:pStyle w:val="Default"/>
              <w:snapToGrid w:val="0"/>
              <w:spacing w:after="55"/>
            </w:pPr>
            <w:r>
              <w:t>22.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CC648C" w14:textId="77777777" w:rsidR="00B62D37" w:rsidRDefault="00B62D37">
            <w:pPr>
              <w:pStyle w:val="Default"/>
              <w:snapToGrid w:val="0"/>
              <w:spacing w:after="55"/>
            </w:pPr>
            <w:r>
              <w:t>Конкурс кулинарных рецептов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E3A43BF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4C45DE03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FB06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7D44B601" w14:textId="77777777" w:rsidTr="00B62D37">
        <w:trPr>
          <w:trHeight w:val="18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25ABF0" w14:textId="77777777" w:rsidR="00B62D37" w:rsidRDefault="00B62D37">
            <w:pPr>
              <w:pStyle w:val="Default"/>
              <w:snapToGrid w:val="0"/>
              <w:spacing w:after="55"/>
            </w:pPr>
            <w:r>
              <w:t>23.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41C026" w14:textId="77777777" w:rsidR="00B62D37" w:rsidRDefault="00B62D37">
            <w:pPr>
              <w:pStyle w:val="Default"/>
              <w:snapToGrid w:val="0"/>
              <w:spacing w:after="55"/>
            </w:pPr>
            <w:r>
              <w:t>Конкурс «На необитаемом острове»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07557DB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0B82788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3E03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67EACFB0" w14:textId="77777777" w:rsidTr="00B62D37">
        <w:trPr>
          <w:trHeight w:val="255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07438E" w14:textId="77777777" w:rsidR="00B62D37" w:rsidRDefault="00B62D37">
            <w:pPr>
              <w:pStyle w:val="Default"/>
              <w:snapToGrid w:val="0"/>
              <w:spacing w:after="55"/>
            </w:pPr>
            <w:r>
              <w:t>24.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B77222" w14:textId="77777777" w:rsidR="00B62D37" w:rsidRDefault="00B62D37">
            <w:pPr>
              <w:pStyle w:val="Default"/>
              <w:snapToGrid w:val="0"/>
              <w:spacing w:after="55"/>
            </w:pPr>
            <w:r>
              <w:t>Как правильно вести себя за столом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5A24A22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E02D4A4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46CB2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0711F208" w14:textId="77777777" w:rsidTr="00B62D37">
        <w:trPr>
          <w:trHeight w:val="33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2E89C6" w14:textId="77777777" w:rsidR="00B62D37" w:rsidRDefault="00B62D37">
            <w:pPr>
              <w:pStyle w:val="Default"/>
              <w:snapToGrid w:val="0"/>
              <w:spacing w:after="55"/>
            </w:pPr>
            <w:r>
              <w:t>25.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684DEB" w14:textId="77777777" w:rsidR="00B62D37" w:rsidRDefault="00B62D37">
            <w:pPr>
              <w:pStyle w:val="Default"/>
              <w:snapToGrid w:val="0"/>
              <w:spacing w:after="55"/>
            </w:pPr>
            <w:r>
              <w:t>Практическая работа «Поделки из макарон».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81F3CE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27311F6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4C1F7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ECA6ED8" w14:textId="77777777" w:rsidTr="00B62D37">
        <w:trPr>
          <w:trHeight w:val="368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7ED374" w14:textId="77777777" w:rsidR="00B62D37" w:rsidRDefault="00B62D37">
            <w:pPr>
              <w:pStyle w:val="Default"/>
              <w:snapToGrid w:val="0"/>
              <w:spacing w:after="55"/>
            </w:pPr>
            <w:r>
              <w:t>26.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82EBF8" w14:textId="77777777" w:rsidR="00B62D37" w:rsidRDefault="00B62D37">
            <w:pPr>
              <w:pStyle w:val="Default"/>
              <w:snapToGrid w:val="0"/>
              <w:spacing w:after="55"/>
            </w:pPr>
            <w:r>
              <w:t>Изготовление книжки «Правила поведения за столом»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BA37956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972B5D3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65AE9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6E919E61" w14:textId="77777777" w:rsidTr="00B62D37">
        <w:trPr>
          <w:trHeight w:val="33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0B11E9" w14:textId="77777777" w:rsidR="00B62D37" w:rsidRDefault="00B62D37">
            <w:pPr>
              <w:pStyle w:val="Default"/>
              <w:snapToGrid w:val="0"/>
              <w:spacing w:after="55"/>
            </w:pPr>
            <w:r>
              <w:t>27.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BAEF62" w14:textId="77777777" w:rsidR="00B62D37" w:rsidRDefault="00B62D37">
            <w:pPr>
              <w:pStyle w:val="Default"/>
              <w:snapToGrid w:val="0"/>
              <w:spacing w:after="55"/>
            </w:pPr>
            <w:r>
              <w:t>Накрываем праздничный стол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47E7758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2B51E72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CD17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7451A1F" w14:textId="77777777" w:rsidTr="00B62D37">
        <w:trPr>
          <w:trHeight w:val="345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75E3D3" w14:textId="77777777" w:rsidR="00B62D37" w:rsidRDefault="00B62D37">
            <w:pPr>
              <w:pStyle w:val="Default"/>
              <w:snapToGrid w:val="0"/>
              <w:spacing w:after="55"/>
            </w:pPr>
            <w:r>
              <w:t>28.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B207C5" w14:textId="77777777" w:rsidR="00B62D37" w:rsidRDefault="00B62D37">
            <w:pPr>
              <w:pStyle w:val="Default"/>
              <w:snapToGrid w:val="0"/>
              <w:spacing w:after="55"/>
            </w:pPr>
            <w:r>
              <w:t>Накрываем праздничный стол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4E0DC8C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1179A162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0DAC3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7CA20BC9" w14:textId="77777777" w:rsidTr="00B62D37">
        <w:trPr>
          <w:trHeight w:val="345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07E258" w14:textId="77777777" w:rsidR="00B62D37" w:rsidRDefault="00B62D37">
            <w:pPr>
              <w:pStyle w:val="Default"/>
              <w:snapToGrid w:val="0"/>
              <w:spacing w:after="55"/>
            </w:pPr>
            <w:r>
              <w:t>29.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831499" w14:textId="77777777" w:rsidR="00B62D37" w:rsidRDefault="00B62D37">
            <w:pPr>
              <w:pStyle w:val="Default"/>
              <w:snapToGrid w:val="0"/>
              <w:spacing w:after="55"/>
            </w:pPr>
            <w:r>
              <w:t>Блюда из картошки.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DBA0820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4D68598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00D7B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73880B10" w14:textId="77777777" w:rsidTr="00B62D37">
        <w:trPr>
          <w:trHeight w:val="345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AB11A2" w14:textId="77777777" w:rsidR="00B62D37" w:rsidRDefault="00B62D37">
            <w:pPr>
              <w:pStyle w:val="Default"/>
              <w:snapToGrid w:val="0"/>
              <w:spacing w:after="55"/>
            </w:pPr>
            <w:r>
              <w:t>30.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D0582F" w14:textId="77777777" w:rsidR="00B62D37" w:rsidRDefault="00B62D37">
            <w:pPr>
              <w:pStyle w:val="Default"/>
              <w:snapToGrid w:val="0"/>
              <w:spacing w:after="55"/>
            </w:pPr>
            <w:r>
              <w:t>Этикет.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3D3BEF2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D51026A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64E55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3E7B7C24" w14:textId="77777777" w:rsidTr="00B62D37">
        <w:trPr>
          <w:trHeight w:val="345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1D4C23" w14:textId="77777777" w:rsidR="00B62D37" w:rsidRDefault="00B62D37">
            <w:pPr>
              <w:pStyle w:val="Default"/>
              <w:snapToGrid w:val="0"/>
              <w:spacing w:after="55"/>
            </w:pPr>
            <w:r>
              <w:t>31.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FEC724" w14:textId="77777777" w:rsidR="00B62D37" w:rsidRDefault="00B62D37">
            <w:pPr>
              <w:pStyle w:val="Default"/>
              <w:snapToGrid w:val="0"/>
              <w:spacing w:after="55"/>
            </w:pPr>
            <w:r>
              <w:t>Итоговый тест по курсу «Разговор о правильном питании».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2A5D2F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4045BB40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D64A9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618F3C8C" w14:textId="77777777" w:rsidTr="00B62D37">
        <w:trPr>
          <w:trHeight w:val="33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563544" w14:textId="77777777" w:rsidR="00B62D37" w:rsidRDefault="00B62D37">
            <w:pPr>
              <w:pStyle w:val="Default"/>
              <w:snapToGrid w:val="0"/>
              <w:spacing w:after="55"/>
            </w:pPr>
            <w:r>
              <w:t>32.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46306B" w14:textId="77777777" w:rsidR="00B62D37" w:rsidRDefault="00B62D37">
            <w:pPr>
              <w:pStyle w:val="Default"/>
              <w:snapToGrid w:val="0"/>
              <w:spacing w:after="55"/>
            </w:pPr>
            <w:r>
              <w:t>Праздник жителей города здоровья. Творческий отчет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FBC53FB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6EEBF96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8E3FD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223DC8B4" w14:textId="77777777" w:rsidTr="00B62D37">
        <w:trPr>
          <w:trHeight w:val="292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12A651" w14:textId="77777777" w:rsidR="00B62D37" w:rsidRDefault="00B62D37">
            <w:pPr>
              <w:pStyle w:val="Default"/>
              <w:snapToGrid w:val="0"/>
              <w:spacing w:after="55"/>
            </w:pPr>
            <w:r>
              <w:t>33.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835B01" w14:textId="77777777" w:rsidR="00B62D37" w:rsidRDefault="00B62D37">
            <w:pPr>
              <w:pStyle w:val="Default"/>
              <w:snapToGrid w:val="0"/>
              <w:spacing w:after="55"/>
            </w:pPr>
            <w:r>
              <w:t>Викторина по изученным темам.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F46E637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DFAB64E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09E82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  <w:tr w:rsidR="00B62D37" w14:paraId="686DB904" w14:textId="77777777" w:rsidTr="00B62D37">
        <w:trPr>
          <w:trHeight w:val="414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497550" w14:textId="77777777" w:rsidR="00B62D37" w:rsidRDefault="00B62D37">
            <w:pPr>
              <w:pStyle w:val="Default"/>
              <w:snapToGrid w:val="0"/>
              <w:spacing w:after="55"/>
            </w:pPr>
            <w:r>
              <w:t>34.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264253" w14:textId="77777777" w:rsidR="00B62D37" w:rsidRDefault="00B62D37">
            <w:pPr>
              <w:pStyle w:val="Default"/>
              <w:snapToGrid w:val="0"/>
              <w:spacing w:after="55"/>
            </w:pPr>
            <w:r>
              <w:t>Подведение итогов.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ECB2FD7" w14:textId="77777777" w:rsidR="00B62D37" w:rsidRDefault="00B62D37">
            <w:pPr>
              <w:pStyle w:val="Default"/>
              <w:snapToGrid w:val="0"/>
              <w:spacing w:after="55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3F6FBBC" w14:textId="77777777" w:rsidR="00B62D37" w:rsidRDefault="00B62D37">
            <w:pPr>
              <w:pStyle w:val="Default"/>
              <w:snapToGrid w:val="0"/>
              <w:spacing w:after="55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30B7" w14:textId="77777777" w:rsidR="00B62D37" w:rsidRDefault="00B62D37">
            <w:pPr>
              <w:pStyle w:val="Default"/>
              <w:snapToGrid w:val="0"/>
              <w:spacing w:after="55"/>
            </w:pPr>
          </w:p>
        </w:tc>
      </w:tr>
    </w:tbl>
    <w:p w14:paraId="545FB4CE" w14:textId="77777777" w:rsidR="00B62D37" w:rsidRDefault="00B62D37" w:rsidP="00B62D37">
      <w:pPr>
        <w:pStyle w:val="Default"/>
        <w:spacing w:after="55"/>
        <w:rPr>
          <w:b/>
          <w:bCs/>
        </w:rPr>
      </w:pPr>
      <w:r>
        <w:rPr>
          <w:b/>
          <w:bCs/>
        </w:rPr>
        <w:lastRenderedPageBreak/>
        <w:t>Предполагаемые результаты четвёртого года обучения</w:t>
      </w:r>
    </w:p>
    <w:p w14:paraId="76A82151" w14:textId="77777777" w:rsidR="00B62D37" w:rsidRDefault="00B62D37" w:rsidP="00B62D37">
      <w:pPr>
        <w:pStyle w:val="Default"/>
        <w:spacing w:after="55"/>
      </w:pPr>
      <w:r>
        <w:t xml:space="preserve">     Ученики должны знать:</w:t>
      </w:r>
    </w:p>
    <w:p w14:paraId="2B132281" w14:textId="77777777" w:rsidR="00B62D37" w:rsidRDefault="00B62D37" w:rsidP="00B62D37">
      <w:pPr>
        <w:pStyle w:val="Default"/>
        <w:spacing w:after="55"/>
      </w:pPr>
      <w:r>
        <w:t>- кулинарные традиции своего края;</w:t>
      </w:r>
    </w:p>
    <w:p w14:paraId="181F6EEE" w14:textId="77777777" w:rsidR="00B62D37" w:rsidRDefault="00B62D37" w:rsidP="00B62D37">
      <w:pPr>
        <w:pStyle w:val="Default"/>
        <w:spacing w:after="55"/>
      </w:pPr>
      <w:r>
        <w:t>- растения леса, которые можно использовать в пищу;</w:t>
      </w:r>
    </w:p>
    <w:p w14:paraId="08EF5F8E" w14:textId="77777777" w:rsidR="00B62D37" w:rsidRDefault="00B62D37" w:rsidP="00B62D37">
      <w:pPr>
        <w:pStyle w:val="Default"/>
        <w:spacing w:after="55"/>
      </w:pPr>
      <w:r>
        <w:t>- необходимость использования разнообразных продуктов,</w:t>
      </w:r>
    </w:p>
    <w:p w14:paraId="62317BD0" w14:textId="77777777" w:rsidR="00B62D37" w:rsidRDefault="00B62D37" w:rsidP="00B62D37">
      <w:pPr>
        <w:pStyle w:val="Default"/>
        <w:spacing w:after="55"/>
      </w:pPr>
      <w:r>
        <w:t>- пищевую ценность различных продуктов.</w:t>
      </w:r>
    </w:p>
    <w:p w14:paraId="1F67C15E" w14:textId="77777777" w:rsidR="00B62D37" w:rsidRDefault="00B62D37" w:rsidP="00B62D37">
      <w:pPr>
        <w:pStyle w:val="Default"/>
        <w:spacing w:after="55"/>
      </w:pPr>
      <w:r>
        <w:t xml:space="preserve">    должны уметь:</w:t>
      </w:r>
    </w:p>
    <w:p w14:paraId="6A71EEB7" w14:textId="77777777" w:rsidR="00B62D37" w:rsidRDefault="00B62D37" w:rsidP="00B62D37">
      <w:pPr>
        <w:pStyle w:val="Default"/>
        <w:spacing w:after="55"/>
      </w:pPr>
      <w:r>
        <w:t>- приготовить блюдо, если набор продуктов ограничен,</w:t>
      </w:r>
    </w:p>
    <w:p w14:paraId="2FDFCBD5" w14:textId="77777777" w:rsidR="00B62D37" w:rsidRDefault="00B62D37" w:rsidP="00B62D37">
      <w:pPr>
        <w:pStyle w:val="Default"/>
        <w:spacing w:after="55"/>
      </w:pPr>
      <w:r>
        <w:t>- выбирать из набора продуктов наиболее полезные для организма;</w:t>
      </w:r>
    </w:p>
    <w:p w14:paraId="379B6CB1" w14:textId="77777777" w:rsidR="00B62D37" w:rsidRDefault="00B62D37" w:rsidP="00B62D37">
      <w:pPr>
        <w:pStyle w:val="Default"/>
        <w:spacing w:after="55"/>
      </w:pPr>
      <w:r>
        <w:t>- накрывать праздничный стол.</w:t>
      </w:r>
    </w:p>
    <w:p w14:paraId="60A5929F" w14:textId="77777777" w:rsidR="00B62D37" w:rsidRDefault="00B62D37" w:rsidP="00B62D37">
      <w:pPr>
        <w:spacing w:line="100" w:lineRule="atLeast"/>
        <w:rPr>
          <w:b/>
          <w:sz w:val="26"/>
          <w:szCs w:val="26"/>
        </w:rPr>
      </w:pPr>
    </w:p>
    <w:p w14:paraId="4AF6D32D" w14:textId="77777777" w:rsidR="00B62D37" w:rsidRDefault="00B62D37" w:rsidP="00B62D37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учебно-методического и материально-технического обеспечения программы «Разговор о правильном питании»</w:t>
      </w:r>
    </w:p>
    <w:p w14:paraId="7A103106" w14:textId="77777777" w:rsidR="00B62D37" w:rsidRDefault="00B62D37" w:rsidP="00B62D37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Принцип наглядности является одним из ведущих принципов обучения в начальной школе, так как именно наглядность лежит в основе формирования представлений об объектах природы и  культуры человеческого общества.В связи с этим главную роль играют средства обучения, включающие </w:t>
      </w:r>
      <w:r>
        <w:rPr>
          <w:b/>
          <w:sz w:val="24"/>
          <w:szCs w:val="24"/>
        </w:rPr>
        <w:t>наглядные пособия</w:t>
      </w:r>
      <w:r>
        <w:rPr>
          <w:sz w:val="24"/>
          <w:szCs w:val="24"/>
        </w:rPr>
        <w:t xml:space="preserve">:                                                                                                                      </w:t>
      </w:r>
    </w:p>
    <w:p w14:paraId="5A359E8D" w14:textId="77777777" w:rsidR="00B62D37" w:rsidRDefault="00B62D37" w:rsidP="00B62D37">
      <w:pPr>
        <w:ind w:firstLine="284"/>
        <w:rPr>
          <w:sz w:val="24"/>
          <w:szCs w:val="24"/>
        </w:rPr>
      </w:pPr>
      <w:r>
        <w:rPr>
          <w:sz w:val="24"/>
          <w:szCs w:val="24"/>
        </w:rPr>
        <w:t>1) гербарии ;продукты питания; микропрепараты; столовые приборы; бытовые приборы для кухни</w:t>
      </w:r>
    </w:p>
    <w:p w14:paraId="56106C4D" w14:textId="77777777" w:rsidR="00B62D37" w:rsidRDefault="00B62D37" w:rsidP="00B62D3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i/>
          <w:sz w:val="24"/>
          <w:szCs w:val="24"/>
        </w:rPr>
        <w:t>изобразительные наглядные пособия</w:t>
      </w:r>
      <w:r>
        <w:rPr>
          <w:sz w:val="24"/>
          <w:szCs w:val="24"/>
        </w:rPr>
        <w:t xml:space="preserve"> – таблицы; муляжи, схемы, плакаты;</w:t>
      </w:r>
    </w:p>
    <w:p w14:paraId="4F17A116" w14:textId="77777777" w:rsidR="00B62D37" w:rsidRDefault="00B62D37" w:rsidP="00B62D3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Другим средством наглядности служит оборудование для </w:t>
      </w:r>
      <w:r>
        <w:rPr>
          <w:b/>
          <w:sz w:val="24"/>
          <w:szCs w:val="24"/>
        </w:rPr>
        <w:t>мультимедийных демонстраций</w:t>
      </w:r>
      <w:r>
        <w:rPr>
          <w:sz w:val="24"/>
          <w:szCs w:val="24"/>
        </w:rPr>
        <w:t xml:space="preserve"> (</w:t>
      </w:r>
      <w:r>
        <w:rPr>
          <w:i/>
          <w:sz w:val="24"/>
          <w:szCs w:val="24"/>
        </w:rPr>
        <w:t>компьютер, медиапроектор,  DVD-проектор,  видеомагнитофон</w:t>
      </w:r>
      <w:r>
        <w:rPr>
          <w:sz w:val="24"/>
          <w:szCs w:val="24"/>
        </w:rPr>
        <w:t xml:space="preserve">  и др.) Оно благодаря Интернету и единой коллекции цифровых образовательных ресурсов позволяет обеспечить наглядный образ к подавляющему большинству тем программы «Разговор о правильном питании».</w:t>
      </w:r>
    </w:p>
    <w:p w14:paraId="588B9E09" w14:textId="77777777" w:rsidR="00B62D37" w:rsidRDefault="00B62D37" w:rsidP="00B62D37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Наряду с принципом наглядности  в изучении программы «Разговор о правильном питании» в начальной школе важную роль играет принцип предметности, в соответствии с которым учащиеся осуществляют </w:t>
      </w:r>
      <w:r>
        <w:rPr>
          <w:b/>
          <w:sz w:val="24"/>
          <w:szCs w:val="24"/>
        </w:rPr>
        <w:t>разнообразные действия с изучаемыми объектами</w:t>
      </w:r>
      <w:r>
        <w:rPr>
          <w:sz w:val="24"/>
          <w:szCs w:val="24"/>
        </w:rPr>
        <w:t xml:space="preserve">. В ходе подобной деятельности у школьников формируются практические умения и навыки, обеспечивается осознанное усвоение изучаемого материала. </w:t>
      </w:r>
    </w:p>
    <w:p w14:paraId="7F3A9F53" w14:textId="77777777" w:rsidR="00B62D37" w:rsidRDefault="00B62D37" w:rsidP="00B62D3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начальной школе у учащихся начинают формироваться познавательные интересы, познавательная мотивация. В этом возрасте у большинства школьников выражен интерес к изучению природы, человеческих взаимоотношений, поэтому изучение курса «Разговор о правильном питании», насыщенного сведениями о живой и неживой природе, организме человека, различных сторонах общественной жизни, должно стимулировать формирование устойчивого познавательного интереса, его дальнейшее развитие. Этому в значительной мере способствует деятельностный, практико-ориентированный характер содержания программы  «Разговор о правильном питании», а также использование в ходе его изучения разнообразных средств обучения. К ним относится прежде всего </w:t>
      </w:r>
      <w:r>
        <w:rPr>
          <w:i/>
          <w:sz w:val="24"/>
          <w:szCs w:val="24"/>
        </w:rPr>
        <w:t>набор энциклопедий для младших школьников</w:t>
      </w:r>
      <w:r>
        <w:rPr>
          <w:sz w:val="24"/>
          <w:szCs w:val="24"/>
        </w:rPr>
        <w:t>, позволяющий организовать поиск интересующей детей информации.</w:t>
      </w:r>
    </w:p>
    <w:p w14:paraId="06FF2E1D" w14:textId="77777777" w:rsidR="00B62D37" w:rsidRDefault="00B62D37" w:rsidP="00B62D37">
      <w:pPr>
        <w:spacing w:line="100" w:lineRule="atLeast"/>
        <w:rPr>
          <w:b/>
          <w:sz w:val="26"/>
          <w:szCs w:val="26"/>
          <w:u w:val="single"/>
        </w:rPr>
      </w:pPr>
    </w:p>
    <w:p w14:paraId="0698C4DD" w14:textId="77777777" w:rsidR="00B62D37" w:rsidRDefault="00B62D37" w:rsidP="00B62D37">
      <w:pPr>
        <w:spacing w:line="100" w:lineRule="atLeast"/>
        <w:jc w:val="center"/>
        <w:rPr>
          <w:b/>
          <w:sz w:val="28"/>
          <w:szCs w:val="28"/>
        </w:rPr>
      </w:pPr>
    </w:p>
    <w:p w14:paraId="2DC4F9D9" w14:textId="77777777" w:rsidR="00B62D37" w:rsidRDefault="00B62D37" w:rsidP="00B62D37">
      <w:pPr>
        <w:spacing w:line="100" w:lineRule="atLeast"/>
        <w:jc w:val="center"/>
        <w:rPr>
          <w:b/>
          <w:sz w:val="28"/>
          <w:szCs w:val="28"/>
        </w:rPr>
      </w:pPr>
    </w:p>
    <w:p w14:paraId="78B1D012" w14:textId="77777777" w:rsidR="00B62D37" w:rsidRDefault="00B62D37" w:rsidP="00B62D37">
      <w:pPr>
        <w:spacing w:line="100" w:lineRule="atLeast"/>
        <w:jc w:val="center"/>
        <w:rPr>
          <w:b/>
          <w:sz w:val="28"/>
          <w:szCs w:val="28"/>
        </w:rPr>
      </w:pPr>
    </w:p>
    <w:p w14:paraId="5888455D" w14:textId="77777777" w:rsidR="00B62D37" w:rsidRDefault="00B62D37" w:rsidP="00B62D37">
      <w:pPr>
        <w:spacing w:line="100" w:lineRule="atLeast"/>
        <w:jc w:val="center"/>
        <w:rPr>
          <w:b/>
          <w:sz w:val="28"/>
          <w:szCs w:val="28"/>
        </w:rPr>
      </w:pPr>
    </w:p>
    <w:p w14:paraId="7ED9E051" w14:textId="77777777" w:rsidR="00B62D37" w:rsidRDefault="00B62D37" w:rsidP="00B62D37">
      <w:pPr>
        <w:spacing w:line="100" w:lineRule="atLeast"/>
        <w:jc w:val="center"/>
        <w:rPr>
          <w:b/>
          <w:sz w:val="28"/>
          <w:szCs w:val="28"/>
        </w:rPr>
      </w:pPr>
    </w:p>
    <w:p w14:paraId="077F73F9" w14:textId="77777777" w:rsidR="00B62D37" w:rsidRDefault="00B62D37" w:rsidP="00B62D37">
      <w:pPr>
        <w:spacing w:line="100" w:lineRule="atLeast"/>
        <w:jc w:val="center"/>
        <w:rPr>
          <w:b/>
          <w:sz w:val="28"/>
          <w:szCs w:val="28"/>
        </w:rPr>
      </w:pPr>
    </w:p>
    <w:p w14:paraId="3F90C457" w14:textId="77777777" w:rsidR="001D3929" w:rsidRDefault="001D3929" w:rsidP="00B62D37">
      <w:pPr>
        <w:spacing w:line="100" w:lineRule="atLeast"/>
        <w:jc w:val="center"/>
        <w:rPr>
          <w:b/>
          <w:sz w:val="28"/>
          <w:szCs w:val="28"/>
        </w:rPr>
      </w:pPr>
    </w:p>
    <w:p w14:paraId="2FC90FE1" w14:textId="77777777" w:rsidR="00B62D37" w:rsidRDefault="00B62D37" w:rsidP="00B62D37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литературы, рекомендованный педагогам для освоения данного вида деятельности.</w:t>
      </w:r>
    </w:p>
    <w:p w14:paraId="4F72EF26" w14:textId="77777777" w:rsidR="00B62D37" w:rsidRDefault="00B62D37" w:rsidP="00B62D37">
      <w:pPr>
        <w:widowControl/>
        <w:numPr>
          <w:ilvl w:val="0"/>
          <w:numId w:val="14"/>
        </w:numPr>
        <w:suppressAutoHyphens/>
        <w:autoSpaceDE/>
        <w:adjustRightInd/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Безруких М.М., Филиппова Т.А., Макеева А.Г. Разговор о правильном питании/ Методическое пособие.- М.: ОЛМА Медиа Групп, 2009,79с.</w:t>
      </w:r>
    </w:p>
    <w:p w14:paraId="074D586E" w14:textId="77777777" w:rsidR="00B62D37" w:rsidRDefault="00B62D37" w:rsidP="00B62D37">
      <w:pPr>
        <w:widowControl/>
        <w:numPr>
          <w:ilvl w:val="0"/>
          <w:numId w:val="14"/>
        </w:numPr>
        <w:suppressAutoHyphens/>
        <w:autoSpaceDE/>
        <w:adjustRightInd/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Безруких М.М., Филиппова Т.А., Макеева А.Г. Две недели в лагере здоровья/ Методическое пособие. - М.: ОЛМА Медиа Групп, 2009, 79с</w:t>
      </w:r>
    </w:p>
    <w:p w14:paraId="3D461C59" w14:textId="77777777" w:rsidR="00B62D37" w:rsidRDefault="00B62D37" w:rsidP="00B62D37">
      <w:pPr>
        <w:widowControl/>
        <w:numPr>
          <w:ilvl w:val="0"/>
          <w:numId w:val="14"/>
        </w:numPr>
        <w:suppressAutoHyphens/>
        <w:autoSpaceDE/>
        <w:adjustRightInd/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Верзилин Н. Путешествие с домашними растениями.-Л., 1974,200с</w:t>
      </w:r>
    </w:p>
    <w:p w14:paraId="45BA5880" w14:textId="77777777" w:rsidR="00B62D37" w:rsidRDefault="00B62D37" w:rsidP="00B62D37">
      <w:pPr>
        <w:widowControl/>
        <w:numPr>
          <w:ilvl w:val="0"/>
          <w:numId w:val="14"/>
        </w:numPr>
        <w:suppressAutoHyphens/>
        <w:autoSpaceDE/>
        <w:adjustRightInd/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Кондова С.Н.Что готовить, когда мамы нет дома М., 1990,185с</w:t>
      </w:r>
    </w:p>
    <w:p w14:paraId="18E1FBFF" w14:textId="77777777" w:rsidR="00B62D37" w:rsidRDefault="00B62D37" w:rsidP="00B62D37">
      <w:pPr>
        <w:widowControl/>
        <w:numPr>
          <w:ilvl w:val="0"/>
          <w:numId w:val="14"/>
        </w:numPr>
        <w:suppressAutoHyphens/>
        <w:autoSpaceDE/>
        <w:adjustRightInd/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Ладодо К.С Продукты и блюда в детском питании. М.,1991,190с</w:t>
      </w:r>
    </w:p>
    <w:p w14:paraId="308D22C8" w14:textId="77777777" w:rsidR="00B62D37" w:rsidRDefault="00B62D37" w:rsidP="00B62D37">
      <w:pPr>
        <w:widowControl/>
        <w:numPr>
          <w:ilvl w:val="0"/>
          <w:numId w:val="14"/>
        </w:numPr>
        <w:suppressAutoHyphens/>
        <w:autoSpaceDE/>
        <w:adjustRightInd/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Похлёбкин В.В. История важнейших пищевых продуктов.М., 2000, 350с</w:t>
      </w:r>
    </w:p>
    <w:p w14:paraId="317C0E86" w14:textId="77777777" w:rsidR="00B62D37" w:rsidRDefault="00B62D37" w:rsidP="00B62D37">
      <w:pPr>
        <w:widowControl/>
        <w:numPr>
          <w:ilvl w:val="0"/>
          <w:numId w:val="14"/>
        </w:numPr>
        <w:suppressAutoHyphens/>
        <w:autoSpaceDE/>
        <w:adjustRightInd/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Справочник по детской диетике. М.1977., 340 с.</w:t>
      </w:r>
    </w:p>
    <w:p w14:paraId="7F460989" w14:textId="77777777" w:rsidR="00B62D37" w:rsidRDefault="00B62D37" w:rsidP="00B62D37">
      <w:pPr>
        <w:widowControl/>
        <w:numPr>
          <w:ilvl w:val="0"/>
          <w:numId w:val="14"/>
        </w:numPr>
        <w:suppressAutoHyphens/>
        <w:autoSpaceDE/>
        <w:adjustRightInd/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 xml:space="preserve">Этикет и сервировка праздничного стола. М., 2002.400с </w:t>
      </w:r>
    </w:p>
    <w:p w14:paraId="3CE8CB53" w14:textId="77777777" w:rsidR="00B62D37" w:rsidRDefault="00B62D37" w:rsidP="00B62D37">
      <w:pPr>
        <w:numPr>
          <w:ilvl w:val="0"/>
          <w:numId w:val="14"/>
        </w:numPr>
        <w:jc w:val="both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t xml:space="preserve">Сайт  </w:t>
      </w:r>
      <w:r>
        <w:rPr>
          <w:sz w:val="24"/>
          <w:szCs w:val="24"/>
          <w:lang w:val="en-US"/>
        </w:rPr>
        <w:t>Nestle</w:t>
      </w:r>
      <w:r>
        <w:rPr>
          <w:sz w:val="24"/>
          <w:szCs w:val="24"/>
        </w:rPr>
        <w:t xml:space="preserve"> «Разговор о правильном питании» </w:t>
      </w:r>
      <w:hyperlink r:id="rId9" w:history="1">
        <w:r>
          <w:rPr>
            <w:rStyle w:val="a3"/>
            <w:sz w:val="24"/>
            <w:szCs w:val="24"/>
            <w:lang w:val="en-US"/>
          </w:rPr>
          <w:t>http</w:t>
        </w:r>
        <w:r>
          <w:rPr>
            <w:rStyle w:val="a3"/>
            <w:sz w:val="24"/>
            <w:szCs w:val="24"/>
          </w:rPr>
          <w:t>://</w:t>
        </w:r>
        <w:r>
          <w:rPr>
            <w:rStyle w:val="a3"/>
            <w:sz w:val="24"/>
            <w:szCs w:val="24"/>
            <w:lang w:val="en-US"/>
          </w:rPr>
          <w:t>www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food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websib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  <w:r>
          <w:rPr>
            <w:rStyle w:val="a3"/>
            <w:sz w:val="24"/>
            <w:szCs w:val="24"/>
          </w:rPr>
          <w:t>/</w:t>
        </w:r>
      </w:hyperlink>
    </w:p>
    <w:p w14:paraId="49CD010C" w14:textId="77777777" w:rsidR="00B62D37" w:rsidRDefault="00B62D37" w:rsidP="00B62D37">
      <w:pPr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.Ковалько, В.И. Здоровьесберегающие технологии в начальной школе [Текст] : 1-4 классы / В.И. Ковалько. – М. : Вако, 2004. – 124 c.</w:t>
      </w:r>
    </w:p>
    <w:p w14:paraId="58AE17A7" w14:textId="77777777" w:rsidR="00B62D37" w:rsidRDefault="00B62D37" w:rsidP="00B62D37">
      <w:pPr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Ковалько, В.И. Школа физкультминуток (1-4 классы): Практические разработки физкультминуток, гимнастических комплексов, подвижных игр для младших школьников. – М.: ВАКО, 2007 г. – / Мастерская учителя.</w:t>
      </w:r>
    </w:p>
    <w:p w14:paraId="29CE49E5" w14:textId="77777777" w:rsidR="00B62D37" w:rsidRDefault="00B62D37" w:rsidP="00B62D37">
      <w:pPr>
        <w:spacing w:line="100" w:lineRule="atLeast"/>
        <w:ind w:left="360"/>
        <w:rPr>
          <w:sz w:val="26"/>
          <w:szCs w:val="26"/>
        </w:rPr>
      </w:pPr>
    </w:p>
    <w:p w14:paraId="69F5A311" w14:textId="77777777" w:rsidR="00B62D37" w:rsidRDefault="00B62D37" w:rsidP="00B62D37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литературы, рекомендованный учащимся, для успешно</w:t>
      </w:r>
      <w:r>
        <w:rPr>
          <w:b/>
          <w:sz w:val="28"/>
          <w:szCs w:val="28"/>
        </w:rPr>
        <w:softHyphen/>
        <w:t>го освоения данной программы.</w:t>
      </w:r>
    </w:p>
    <w:p w14:paraId="0F7DAAF4" w14:textId="77777777" w:rsidR="00B62D37" w:rsidRDefault="00B62D37" w:rsidP="00B62D37">
      <w:pPr>
        <w:pStyle w:val="af3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Безруких М.М. и др. Разговор о правильном питании: Рабочая тетрадь. – М.: ОЛМА Медиа Групп, 2011. – 72 с</w:t>
      </w:r>
    </w:p>
    <w:p w14:paraId="63141C12" w14:textId="77777777" w:rsidR="00B62D37" w:rsidRDefault="00B62D37" w:rsidP="00B62D37">
      <w:pPr>
        <w:pStyle w:val="af3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Верзилин Н. По следам Робинзона Л. 1974,254с</w:t>
      </w:r>
    </w:p>
    <w:p w14:paraId="1585B8AE" w14:textId="77777777" w:rsidR="00B62D37" w:rsidRDefault="00B62D37" w:rsidP="00B62D37">
      <w:pPr>
        <w:pStyle w:val="af3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Верзилин. Н. Путешествие с комнатными растениями Л., 1974,254 с</w:t>
      </w:r>
    </w:p>
    <w:p w14:paraId="460AB265" w14:textId="77777777" w:rsidR="00B62D37" w:rsidRDefault="00B62D37" w:rsidP="00B62D37">
      <w:pPr>
        <w:pStyle w:val="af3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Кондова С. Н. Что готовить, когда мамы нет дома. М.,1990, 185.</w:t>
      </w:r>
    </w:p>
    <w:p w14:paraId="236A9599" w14:textId="77777777" w:rsidR="00B62D37" w:rsidRDefault="00B62D37" w:rsidP="00B62D37">
      <w:pPr>
        <w:pStyle w:val="af3"/>
        <w:numPr>
          <w:ilvl w:val="0"/>
          <w:numId w:val="15"/>
        </w:numPr>
      </w:pPr>
      <w:r>
        <w:rPr>
          <w:sz w:val="24"/>
          <w:szCs w:val="24"/>
        </w:rPr>
        <w:t>Огуреева Г.Н. Краткий атлас – справочник грибника и ягодника. М., Издательство АСТ, 2001с</w:t>
      </w:r>
      <w:r>
        <w:t>.</w:t>
      </w:r>
    </w:p>
    <w:p w14:paraId="4AF9DE4E" w14:textId="77777777" w:rsidR="00B62D37" w:rsidRDefault="00B62D37" w:rsidP="00B62D37">
      <w:pPr>
        <w:spacing w:line="360" w:lineRule="auto"/>
        <w:ind w:left="360"/>
        <w:rPr>
          <w:sz w:val="26"/>
          <w:szCs w:val="26"/>
        </w:rPr>
      </w:pPr>
    </w:p>
    <w:p w14:paraId="6ED23A5D" w14:textId="77777777" w:rsidR="00B62D37" w:rsidRDefault="00B62D37" w:rsidP="00B62D37">
      <w:pPr>
        <w:spacing w:line="360" w:lineRule="auto"/>
        <w:rPr>
          <w:sz w:val="26"/>
          <w:szCs w:val="26"/>
        </w:rPr>
      </w:pPr>
    </w:p>
    <w:p w14:paraId="1215EE6F" w14:textId="77777777" w:rsidR="00B62D37" w:rsidRDefault="00B62D37" w:rsidP="00B62D37">
      <w:pPr>
        <w:ind w:firstLine="426"/>
        <w:jc w:val="both"/>
        <w:rPr>
          <w:rFonts w:eastAsia="Times New Roman"/>
          <w:sz w:val="24"/>
          <w:szCs w:val="24"/>
          <w:lang w:eastAsia="ru-RU"/>
        </w:rPr>
      </w:pPr>
    </w:p>
    <w:p w14:paraId="6E68DA7C" w14:textId="77777777" w:rsidR="00B62D37" w:rsidRDefault="00B62D37" w:rsidP="00B62D37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14:paraId="4792AFCC" w14:textId="77777777" w:rsidR="00B62D37" w:rsidRDefault="00B62D37" w:rsidP="00B62D37">
      <w:pPr>
        <w:rPr>
          <w:color w:val="000000"/>
          <w:sz w:val="24"/>
          <w:szCs w:val="24"/>
        </w:rPr>
      </w:pPr>
    </w:p>
    <w:p w14:paraId="616EFC8D" w14:textId="77777777" w:rsidR="00B62D37" w:rsidRDefault="00B62D37" w:rsidP="00B62D37">
      <w:pPr>
        <w:pStyle w:val="a5"/>
        <w:spacing w:before="0" w:beforeAutospacing="0" w:after="0" w:afterAutospacing="0"/>
      </w:pPr>
      <w:r>
        <w:rPr>
          <w:color w:val="000000"/>
        </w:rPr>
        <w:t xml:space="preserve">                                                                                                     </w:t>
      </w:r>
    </w:p>
    <w:p w14:paraId="79DB8616" w14:textId="77777777" w:rsidR="00B62D37" w:rsidRDefault="00B62D37" w:rsidP="00B62D37">
      <w:pPr>
        <w:spacing w:after="167"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</w:t>
      </w:r>
    </w:p>
    <w:p w14:paraId="75B3E42A" w14:textId="77777777" w:rsidR="000D638E" w:rsidRDefault="000D638E"/>
    <w:sectPr w:rsidR="000D638E" w:rsidSect="000D6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E05B6" w14:textId="77777777" w:rsidR="00675823" w:rsidRPr="00FC2D00" w:rsidRDefault="00675823" w:rsidP="00FC2D00">
      <w:pPr>
        <w:pStyle w:val="Default"/>
        <w:rPr>
          <w:rFonts w:eastAsia="MS Mincho"/>
          <w:color w:val="auto"/>
          <w:sz w:val="20"/>
          <w:szCs w:val="20"/>
          <w:lang w:eastAsia="ja-JP"/>
        </w:rPr>
      </w:pPr>
      <w:r>
        <w:separator/>
      </w:r>
    </w:p>
  </w:endnote>
  <w:endnote w:type="continuationSeparator" w:id="0">
    <w:p w14:paraId="740C34FF" w14:textId="77777777" w:rsidR="00675823" w:rsidRPr="00FC2D00" w:rsidRDefault="00675823" w:rsidP="00FC2D00">
      <w:pPr>
        <w:pStyle w:val="Default"/>
        <w:rPr>
          <w:rFonts w:eastAsia="MS Mincho"/>
          <w:color w:val="auto"/>
          <w:sz w:val="20"/>
          <w:szCs w:val="20"/>
          <w:lang w:eastAsia="ja-JP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BC22E" w14:textId="77777777" w:rsidR="00675823" w:rsidRPr="00FC2D00" w:rsidRDefault="00675823" w:rsidP="00FC2D00">
      <w:pPr>
        <w:pStyle w:val="Default"/>
        <w:rPr>
          <w:rFonts w:eastAsia="MS Mincho"/>
          <w:color w:val="auto"/>
          <w:sz w:val="20"/>
          <w:szCs w:val="20"/>
          <w:lang w:eastAsia="ja-JP"/>
        </w:rPr>
      </w:pPr>
      <w:r>
        <w:separator/>
      </w:r>
    </w:p>
  </w:footnote>
  <w:footnote w:type="continuationSeparator" w:id="0">
    <w:p w14:paraId="15D80797" w14:textId="77777777" w:rsidR="00675823" w:rsidRPr="00FC2D00" w:rsidRDefault="00675823" w:rsidP="00FC2D00">
      <w:pPr>
        <w:pStyle w:val="Default"/>
        <w:rPr>
          <w:rFonts w:eastAsia="MS Mincho"/>
          <w:color w:val="auto"/>
          <w:sz w:val="20"/>
          <w:szCs w:val="20"/>
          <w:lang w:eastAsia="ja-JP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5pt;height:11.5pt" o:bullet="t">
        <v:imagedata r:id="rId1" o:title="clip_image001"/>
      </v:shape>
    </w:pict>
  </w:numPicBullet>
  <w:abstractNum w:abstractNumId="0" w15:restartNumberingAfterBreak="0">
    <w:nsid w:val="0000000A"/>
    <w:multiLevelType w:val="multilevel"/>
    <w:tmpl w:val="0000000A"/>
    <w:name w:val="WW8Num11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B"/>
    <w:multiLevelType w:val="multilevel"/>
    <w:tmpl w:val="0000000B"/>
    <w:name w:val="WW8Num12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C"/>
    <w:multiLevelType w:val="multilevel"/>
    <w:tmpl w:val="0000000C"/>
    <w:name w:val="WW8Num1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2571A6"/>
    <w:multiLevelType w:val="hybridMultilevel"/>
    <w:tmpl w:val="88386D4C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8E5ACA"/>
    <w:multiLevelType w:val="hybridMultilevel"/>
    <w:tmpl w:val="E6E6A6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901601"/>
    <w:multiLevelType w:val="hybridMultilevel"/>
    <w:tmpl w:val="C1CC6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260245"/>
    <w:multiLevelType w:val="hybridMultilevel"/>
    <w:tmpl w:val="A24A5B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1B5317"/>
    <w:multiLevelType w:val="multilevel"/>
    <w:tmpl w:val="CC266002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177106"/>
    <w:multiLevelType w:val="multilevel"/>
    <w:tmpl w:val="A550851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4A11C9"/>
    <w:multiLevelType w:val="hybridMultilevel"/>
    <w:tmpl w:val="F26A8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37A6520"/>
    <w:multiLevelType w:val="multilevel"/>
    <w:tmpl w:val="26FAB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2"/>
      <w:numFmt w:val="decimal"/>
      <w:lvlText w:val="%2."/>
      <w:lvlJc w:val="left"/>
      <w:pPr>
        <w:ind w:left="1440" w:hanging="360"/>
      </w:pPr>
      <w:rPr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187504"/>
    <w:multiLevelType w:val="multilevel"/>
    <w:tmpl w:val="6644ACE8"/>
    <w:lvl w:ilvl="0">
      <w:start w:val="5"/>
      <w:numFmt w:val="decimal"/>
      <w:lvlText w:val="%1."/>
      <w:lvlJc w:val="left"/>
      <w:pPr>
        <w:ind w:left="502" w:hanging="360"/>
      </w:pPr>
      <w:rPr>
        <w:rFonts w:eastAsia="Calibri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/>
        <w:b/>
        <w:i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/>
        <w:b/>
        <w:i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/>
        <w:b/>
        <w:i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/>
        <w:b/>
        <w:i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/>
        <w:b/>
        <w:i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/>
        <w:b/>
        <w:i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/>
        <w:b/>
        <w:i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/>
        <w:b/>
        <w:i/>
        <w:color w:val="auto"/>
      </w:rPr>
    </w:lvl>
  </w:abstractNum>
  <w:abstractNum w:abstractNumId="12" w15:restartNumberingAfterBreak="0">
    <w:nsid w:val="55FB506F"/>
    <w:multiLevelType w:val="hybridMultilevel"/>
    <w:tmpl w:val="51BC24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674457FA"/>
    <w:multiLevelType w:val="hybridMultilevel"/>
    <w:tmpl w:val="9C725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2720EB"/>
    <w:multiLevelType w:val="multilevel"/>
    <w:tmpl w:val="034A8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2D37"/>
    <w:rsid w:val="000D638E"/>
    <w:rsid w:val="001D3929"/>
    <w:rsid w:val="001D39BA"/>
    <w:rsid w:val="00570B9D"/>
    <w:rsid w:val="00675823"/>
    <w:rsid w:val="007B582B"/>
    <w:rsid w:val="00B62D37"/>
    <w:rsid w:val="00FC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F94F0"/>
  <w15:docId w15:val="{6D0D849D-B4F4-4016-9E25-21E89EA8C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2D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1">
    <w:name w:val="heading 1"/>
    <w:basedOn w:val="a"/>
    <w:next w:val="a"/>
    <w:link w:val="11"/>
    <w:qFormat/>
    <w:rsid w:val="00B62D3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1"/>
    <w:qFormat/>
    <w:rsid w:val="00B62D3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1"/>
    <w:qFormat/>
    <w:rsid w:val="00B62D3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B62D3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basedOn w:val="a"/>
    <w:next w:val="a"/>
    <w:link w:val="51"/>
    <w:qFormat/>
    <w:rsid w:val="00B62D37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B62D37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7">
    <w:name w:val="heading 7"/>
    <w:basedOn w:val="a"/>
    <w:next w:val="a"/>
    <w:link w:val="71"/>
    <w:qFormat/>
    <w:rsid w:val="00B62D37"/>
    <w:p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B62D37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B62D37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B62D37"/>
    <w:rPr>
      <w:rFonts w:ascii="Cambria" w:eastAsia="Times New Roman" w:hAnsi="Cambria" w:cs="Times New Roman"/>
      <w:b/>
      <w:bCs/>
      <w:kern w:val="32"/>
      <w:sz w:val="32"/>
      <w:szCs w:val="32"/>
      <w:lang w:eastAsia="ja-JP"/>
    </w:rPr>
  </w:style>
  <w:style w:type="character" w:customStyle="1" w:styleId="21">
    <w:name w:val="Заголовок 2 Знак1"/>
    <w:link w:val="2"/>
    <w:locked/>
    <w:rsid w:val="00B62D37"/>
    <w:rPr>
      <w:rFonts w:ascii="Cambria" w:eastAsia="Times New Roman" w:hAnsi="Cambria" w:cs="Times New Roman"/>
      <w:b/>
      <w:bCs/>
      <w:i/>
      <w:iCs/>
      <w:sz w:val="28"/>
      <w:szCs w:val="28"/>
      <w:lang w:eastAsia="ja-JP"/>
    </w:rPr>
  </w:style>
  <w:style w:type="character" w:customStyle="1" w:styleId="31">
    <w:name w:val="Заголовок 3 Знак1"/>
    <w:link w:val="3"/>
    <w:locked/>
    <w:rsid w:val="00B62D37"/>
    <w:rPr>
      <w:rFonts w:ascii="Cambria" w:eastAsia="Times New Roman" w:hAnsi="Cambria" w:cs="Times New Roman"/>
      <w:b/>
      <w:bCs/>
      <w:sz w:val="26"/>
      <w:szCs w:val="26"/>
      <w:lang w:eastAsia="ja-JP"/>
    </w:rPr>
  </w:style>
  <w:style w:type="character" w:customStyle="1" w:styleId="41">
    <w:name w:val="Заголовок 4 Знак1"/>
    <w:link w:val="4"/>
    <w:locked/>
    <w:rsid w:val="00B62D37"/>
    <w:rPr>
      <w:rFonts w:ascii="Calibri" w:eastAsia="Times New Roman" w:hAnsi="Calibri" w:cs="Times New Roman"/>
      <w:b/>
      <w:bCs/>
      <w:sz w:val="28"/>
      <w:szCs w:val="28"/>
      <w:lang w:eastAsia="ja-JP"/>
    </w:rPr>
  </w:style>
  <w:style w:type="character" w:customStyle="1" w:styleId="51">
    <w:name w:val="Заголовок 5 Знак1"/>
    <w:link w:val="5"/>
    <w:locked/>
    <w:rsid w:val="00B62D37"/>
    <w:rPr>
      <w:rFonts w:ascii="Calibri" w:eastAsia="Times New Roman" w:hAnsi="Calibri" w:cs="Times New Roman"/>
      <w:b/>
      <w:bCs/>
      <w:i/>
      <w:iCs/>
      <w:sz w:val="26"/>
      <w:szCs w:val="26"/>
      <w:lang w:eastAsia="ja-JP"/>
    </w:rPr>
  </w:style>
  <w:style w:type="character" w:customStyle="1" w:styleId="61">
    <w:name w:val="Заголовок 6 Знак1"/>
    <w:link w:val="6"/>
    <w:locked/>
    <w:rsid w:val="00B62D37"/>
    <w:rPr>
      <w:rFonts w:ascii="Calibri" w:eastAsia="Times New Roman" w:hAnsi="Calibri" w:cs="Times New Roman"/>
      <w:b/>
      <w:bCs/>
      <w:lang w:eastAsia="ja-JP"/>
    </w:rPr>
  </w:style>
  <w:style w:type="character" w:customStyle="1" w:styleId="71">
    <w:name w:val="Заголовок 7 Знак1"/>
    <w:link w:val="7"/>
    <w:locked/>
    <w:rsid w:val="00B62D37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81">
    <w:name w:val="Заголовок 8 Знак1"/>
    <w:link w:val="8"/>
    <w:locked/>
    <w:rsid w:val="00B62D37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91">
    <w:name w:val="Заголовок 9 Знак1"/>
    <w:link w:val="9"/>
    <w:locked/>
    <w:rsid w:val="00B62D37"/>
    <w:rPr>
      <w:rFonts w:ascii="Cambria" w:eastAsia="Times New Roman" w:hAnsi="Cambria" w:cs="Times New Roman"/>
      <w:lang w:eastAsia="ja-JP"/>
    </w:rPr>
  </w:style>
  <w:style w:type="character" w:customStyle="1" w:styleId="10">
    <w:name w:val="Заголовок 1 Знак"/>
    <w:basedOn w:val="a0"/>
    <w:rsid w:val="00B62D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customStyle="1" w:styleId="20">
    <w:name w:val="Заголовок 2 Знак"/>
    <w:basedOn w:val="a0"/>
    <w:rsid w:val="00B62D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customStyle="1" w:styleId="30">
    <w:name w:val="Заголовок 3 Знак"/>
    <w:basedOn w:val="a0"/>
    <w:rsid w:val="00B62D3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ja-JP"/>
    </w:rPr>
  </w:style>
  <w:style w:type="character" w:customStyle="1" w:styleId="40">
    <w:name w:val="Заголовок 4 Знак"/>
    <w:basedOn w:val="a0"/>
    <w:rsid w:val="00B62D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ja-JP"/>
    </w:rPr>
  </w:style>
  <w:style w:type="character" w:customStyle="1" w:styleId="50">
    <w:name w:val="Заголовок 5 Знак"/>
    <w:basedOn w:val="a0"/>
    <w:rsid w:val="00B62D37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ja-JP"/>
    </w:rPr>
  </w:style>
  <w:style w:type="character" w:customStyle="1" w:styleId="60">
    <w:name w:val="Заголовок 6 Знак"/>
    <w:basedOn w:val="a0"/>
    <w:rsid w:val="00B62D37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ja-JP"/>
    </w:rPr>
  </w:style>
  <w:style w:type="character" w:customStyle="1" w:styleId="70">
    <w:name w:val="Заголовок 7 Знак"/>
    <w:basedOn w:val="a0"/>
    <w:rsid w:val="00B62D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ja-JP"/>
    </w:rPr>
  </w:style>
  <w:style w:type="character" w:customStyle="1" w:styleId="80">
    <w:name w:val="Заголовок 8 Знак"/>
    <w:basedOn w:val="a0"/>
    <w:rsid w:val="00B62D3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ja-JP"/>
    </w:rPr>
  </w:style>
  <w:style w:type="character" w:customStyle="1" w:styleId="90">
    <w:name w:val="Заголовок 9 Знак"/>
    <w:basedOn w:val="a0"/>
    <w:rsid w:val="00B62D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ja-JP"/>
    </w:rPr>
  </w:style>
  <w:style w:type="character" w:styleId="a3">
    <w:name w:val="Hyperlink"/>
    <w:semiHidden/>
    <w:rsid w:val="00B62D37"/>
    <w:rPr>
      <w:color w:val="0000FF"/>
      <w:u w:val="single"/>
    </w:rPr>
  </w:style>
  <w:style w:type="character" w:styleId="a4">
    <w:name w:val="FollowedHyperlink"/>
    <w:basedOn w:val="a0"/>
    <w:rsid w:val="00B62D37"/>
    <w:rPr>
      <w:color w:val="800080"/>
      <w:u w:val="single"/>
    </w:rPr>
  </w:style>
  <w:style w:type="paragraph" w:styleId="a5">
    <w:name w:val="Normal (Web)"/>
    <w:basedOn w:val="a"/>
    <w:rsid w:val="00B62D3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footnote text"/>
    <w:basedOn w:val="a"/>
    <w:link w:val="12"/>
    <w:semiHidden/>
    <w:rsid w:val="00B62D37"/>
    <w:pPr>
      <w:widowControl/>
      <w:autoSpaceDE/>
      <w:autoSpaceDN/>
      <w:adjustRightInd/>
    </w:pPr>
    <w:rPr>
      <w:rFonts w:eastAsia="Times New Roman"/>
    </w:rPr>
  </w:style>
  <w:style w:type="character" w:customStyle="1" w:styleId="12">
    <w:name w:val="Текст сноски Знак1"/>
    <w:link w:val="a6"/>
    <w:semiHidden/>
    <w:locked/>
    <w:rsid w:val="00B62D37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rsid w:val="00B62D37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a8">
    <w:name w:val="footer"/>
    <w:basedOn w:val="a"/>
    <w:link w:val="13"/>
    <w:rsid w:val="00B62D37"/>
    <w:pPr>
      <w:widowControl/>
      <w:suppressAutoHyphens/>
      <w:autoSpaceDE/>
      <w:autoSpaceDN/>
      <w:adjustRightInd/>
    </w:pPr>
    <w:rPr>
      <w:rFonts w:eastAsia="Times New Roman"/>
      <w:sz w:val="24"/>
      <w:szCs w:val="24"/>
      <w:lang w:eastAsia="ar-SA"/>
    </w:rPr>
  </w:style>
  <w:style w:type="character" w:customStyle="1" w:styleId="13">
    <w:name w:val="Нижний колонтитул Знак1"/>
    <w:link w:val="a8"/>
    <w:locked/>
    <w:rsid w:val="00B62D3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rsid w:val="00B62D37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aa">
    <w:name w:val="Title"/>
    <w:basedOn w:val="a"/>
    <w:next w:val="a"/>
    <w:link w:val="ab"/>
    <w:qFormat/>
    <w:rsid w:val="00B62D37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b">
    <w:name w:val="Заголовок Знак"/>
    <w:link w:val="aa"/>
    <w:locked/>
    <w:rsid w:val="00B62D37"/>
    <w:rPr>
      <w:rFonts w:ascii="Cambria" w:eastAsia="Times New Roman" w:hAnsi="Cambria" w:cs="Times New Roman"/>
      <w:b/>
      <w:bCs/>
      <w:kern w:val="28"/>
      <w:sz w:val="32"/>
      <w:szCs w:val="32"/>
      <w:lang w:eastAsia="ja-JP"/>
    </w:rPr>
  </w:style>
  <w:style w:type="character" w:customStyle="1" w:styleId="ac">
    <w:name w:val="Название Знак"/>
    <w:basedOn w:val="a0"/>
    <w:rsid w:val="00B62D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ad">
    <w:name w:val="Body Text Indent"/>
    <w:basedOn w:val="a"/>
    <w:link w:val="14"/>
    <w:rsid w:val="00B62D37"/>
    <w:pPr>
      <w:overflowPunct w:val="0"/>
      <w:spacing w:after="120" w:line="360" w:lineRule="auto"/>
      <w:ind w:left="283" w:firstLine="709"/>
    </w:pPr>
    <w:rPr>
      <w:rFonts w:eastAsia="Times New Roman"/>
      <w:sz w:val="28"/>
    </w:rPr>
  </w:style>
  <w:style w:type="character" w:customStyle="1" w:styleId="14">
    <w:name w:val="Основной текст с отступом Знак1"/>
    <w:link w:val="ad"/>
    <w:locked/>
    <w:rsid w:val="00B62D37"/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с отступом Знак"/>
    <w:basedOn w:val="a0"/>
    <w:rsid w:val="00B62D37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af">
    <w:name w:val="Subtitle"/>
    <w:basedOn w:val="a"/>
    <w:next w:val="a"/>
    <w:link w:val="15"/>
    <w:qFormat/>
    <w:rsid w:val="00B62D37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15">
    <w:name w:val="Подзаголовок Знак1"/>
    <w:link w:val="af"/>
    <w:locked/>
    <w:rsid w:val="00B62D37"/>
    <w:rPr>
      <w:rFonts w:ascii="Cambria" w:eastAsia="Times New Roman" w:hAnsi="Cambria" w:cs="Times New Roman"/>
      <w:sz w:val="24"/>
      <w:szCs w:val="24"/>
      <w:lang w:eastAsia="ja-JP"/>
    </w:rPr>
  </w:style>
  <w:style w:type="character" w:customStyle="1" w:styleId="af0">
    <w:name w:val="Подзаголовок Знак"/>
    <w:basedOn w:val="a0"/>
    <w:rsid w:val="00B62D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af1">
    <w:name w:val="Balloon Text"/>
    <w:basedOn w:val="a"/>
    <w:link w:val="16"/>
    <w:semiHidden/>
    <w:rsid w:val="00B62D37"/>
    <w:pPr>
      <w:widowControl/>
      <w:suppressAutoHyphens/>
      <w:autoSpaceDE/>
      <w:autoSpaceDN/>
      <w:adjustRightInd/>
    </w:pPr>
    <w:rPr>
      <w:rFonts w:ascii="Tahoma" w:eastAsia="Times New Roman" w:hAnsi="Tahoma"/>
      <w:sz w:val="16"/>
      <w:szCs w:val="16"/>
      <w:lang w:eastAsia="ar-SA"/>
    </w:rPr>
  </w:style>
  <w:style w:type="character" w:customStyle="1" w:styleId="16">
    <w:name w:val="Текст выноски Знак1"/>
    <w:link w:val="af1"/>
    <w:semiHidden/>
    <w:locked/>
    <w:rsid w:val="00B62D37"/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f2">
    <w:name w:val="Текст выноски Знак"/>
    <w:basedOn w:val="a0"/>
    <w:rsid w:val="00B62D37"/>
    <w:rPr>
      <w:rFonts w:ascii="Tahoma" w:eastAsia="MS Mincho" w:hAnsi="Tahoma" w:cs="Tahoma"/>
      <w:sz w:val="16"/>
      <w:szCs w:val="16"/>
      <w:lang w:eastAsia="ja-JP"/>
    </w:rPr>
  </w:style>
  <w:style w:type="paragraph" w:styleId="af3">
    <w:name w:val="No Spacing"/>
    <w:uiPriority w:val="1"/>
    <w:qFormat/>
    <w:rsid w:val="00B62D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paragraph" w:customStyle="1" w:styleId="ParagraphStyle">
    <w:name w:val="Paragraph Style"/>
    <w:rsid w:val="00B62D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f4">
    <w:name w:val="List Paragraph"/>
    <w:basedOn w:val="a"/>
    <w:uiPriority w:val="34"/>
    <w:qFormat/>
    <w:rsid w:val="00B62D37"/>
    <w:pPr>
      <w:ind w:left="708"/>
    </w:pPr>
  </w:style>
  <w:style w:type="paragraph" w:customStyle="1" w:styleId="32">
    <w:name w:val="Заголовок 3+"/>
    <w:basedOn w:val="a"/>
    <w:rsid w:val="00B62D37"/>
    <w:pPr>
      <w:overflowPunct w:val="0"/>
      <w:spacing w:before="240"/>
      <w:jc w:val="center"/>
    </w:pPr>
    <w:rPr>
      <w:rFonts w:eastAsia="Times New Roman"/>
      <w:b/>
      <w:sz w:val="28"/>
      <w:lang w:eastAsia="ru-RU"/>
    </w:rPr>
  </w:style>
  <w:style w:type="paragraph" w:customStyle="1" w:styleId="Oaeno">
    <w:name w:val="Oaeno"/>
    <w:basedOn w:val="a"/>
    <w:rsid w:val="00B62D37"/>
    <w:pPr>
      <w:overflowPunct w:val="0"/>
    </w:pPr>
    <w:rPr>
      <w:rFonts w:ascii="Courier New" w:eastAsia="Times New Roman" w:hAnsi="Courier New"/>
      <w:lang w:eastAsia="ru-RU"/>
    </w:rPr>
  </w:style>
  <w:style w:type="paragraph" w:customStyle="1" w:styleId="c5">
    <w:name w:val="c5"/>
    <w:basedOn w:val="a"/>
    <w:rsid w:val="00B62D37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B62D37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WW-">
    <w:name w:val="WW-Базовый"/>
    <w:rsid w:val="00B62D37"/>
    <w:pPr>
      <w:tabs>
        <w:tab w:val="left" w:pos="709"/>
      </w:tabs>
      <w:suppressAutoHyphens/>
      <w:spacing w:line="276" w:lineRule="atLeast"/>
    </w:pPr>
    <w:rPr>
      <w:rFonts w:ascii="Calibri" w:eastAsia="SimSun" w:hAnsi="Calibri" w:cs="Calibri"/>
      <w:sz w:val="28"/>
      <w:szCs w:val="28"/>
      <w:lang w:eastAsia="ar-SA"/>
    </w:rPr>
  </w:style>
  <w:style w:type="character" w:styleId="af5">
    <w:name w:val="Subtle Emphasis"/>
    <w:uiPriority w:val="19"/>
    <w:qFormat/>
    <w:rsid w:val="00B62D37"/>
    <w:rPr>
      <w:i/>
      <w:iCs/>
      <w:color w:val="808080"/>
    </w:rPr>
  </w:style>
  <w:style w:type="table" w:styleId="af6">
    <w:name w:val="Table Grid"/>
    <w:basedOn w:val="a1"/>
    <w:rsid w:val="00B62D37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Emphasis"/>
    <w:basedOn w:val="a0"/>
    <w:qFormat/>
    <w:rsid w:val="00B62D37"/>
    <w:rPr>
      <w:i/>
      <w:iCs/>
    </w:rPr>
  </w:style>
  <w:style w:type="paragraph" w:styleId="af8">
    <w:name w:val="header"/>
    <w:basedOn w:val="a"/>
    <w:link w:val="af9"/>
    <w:uiPriority w:val="99"/>
    <w:semiHidden/>
    <w:unhideWhenUsed/>
    <w:rsid w:val="00FC2D00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FC2D00"/>
    <w:rPr>
      <w:rFonts w:ascii="Times New Roman" w:eastAsia="MS Mincho" w:hAnsi="Times New Roman" w:cs="Times New Roman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4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ood.websib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ECBE7-C522-4D90-B559-CC04CE951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6488</Words>
  <Characters>36985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jhg</dc:creator>
  <cp:lastModifiedBy>Generic</cp:lastModifiedBy>
  <cp:revision>3</cp:revision>
  <dcterms:created xsi:type="dcterms:W3CDTF">2018-10-17T15:59:00Z</dcterms:created>
  <dcterms:modified xsi:type="dcterms:W3CDTF">2023-10-24T05:03:00Z</dcterms:modified>
</cp:coreProperties>
</file>